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F5A38" w:rsidRDefault="001F5A38">
      <w:bookmarkStart w:id="0" w:name="_GoBack"/>
      <w:bookmarkEnd w:id="0"/>
    </w:p>
    <w:tbl>
      <w:tblPr>
        <w:tblW w:w="22343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20"/>
        <w:gridCol w:w="360"/>
        <w:gridCol w:w="10325"/>
        <w:gridCol w:w="880"/>
        <w:gridCol w:w="15"/>
        <w:gridCol w:w="523"/>
        <w:gridCol w:w="880"/>
        <w:gridCol w:w="679"/>
        <w:gridCol w:w="599"/>
        <w:gridCol w:w="252"/>
        <w:gridCol w:w="29"/>
        <w:gridCol w:w="538"/>
        <w:gridCol w:w="313"/>
        <w:gridCol w:w="567"/>
        <w:gridCol w:w="1388"/>
        <w:gridCol w:w="880"/>
        <w:gridCol w:w="112"/>
        <w:gridCol w:w="850"/>
        <w:gridCol w:w="30"/>
        <w:gridCol w:w="850"/>
        <w:gridCol w:w="873"/>
        <w:gridCol w:w="880"/>
      </w:tblGrid>
      <w:tr w:rsidR="00E5655A" w:rsidRPr="000C0F93" w:rsidTr="006F68D1">
        <w:trPr>
          <w:trHeight w:val="14141"/>
        </w:trPr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</w:tcPr>
          <w:p w:rsidR="00E5655A" w:rsidRDefault="003815C2" w:rsidP="0097084A">
            <w:r>
              <w:rPr>
                <w:noProof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460" o:spid="_x0000_s1026" type="#_x0000_t32" style="position:absolute;margin-left:39.2pt;margin-top:0;width:0;height:749.85pt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" strokecolor="#03c" strokeweight="4pt">
                  <v:shadow color="#525252" opacity=".5" offset="1pt"/>
                </v:shape>
              </w:pict>
            </w:r>
            <w:r>
              <w:rPr>
                <w:noProof/>
              </w:rPr>
              <w:pict>
                <v:shape id="AutoShape 459" o:spid="_x0000_s1100" type="#_x0000_t32" style="position:absolute;margin-left:39.2pt;margin-top:749.85pt;width:1074pt;height:.75pt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" strokecolor="#03c" strokeweight="4pt">
                  <v:shadow color="#525252" opacity=".5" offset="1pt"/>
                </v:shape>
              </w:pict>
            </w:r>
          </w:p>
        </w:tc>
        <w:tc>
          <w:tcPr>
            <w:tcW w:w="21463" w:type="dxa"/>
            <w:gridSpan w:val="20"/>
            <w:tcBorders>
              <w:top w:val="single" w:sz="36" w:space="0" w:color="3147B3"/>
              <w:left w:val="single" w:sz="12" w:space="0" w:color="auto"/>
              <w:bottom w:val="nil"/>
              <w:right w:val="single" w:sz="12" w:space="0" w:color="auto"/>
            </w:tcBorders>
          </w:tcPr>
          <w:p w:rsidR="00E5655A" w:rsidRPr="008278E1" w:rsidRDefault="003815C2" w:rsidP="008278E1">
            <w:pPr>
              <w:tabs>
                <w:tab w:val="left" w:pos="6615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2"/>
                <w:szCs w:val="22"/>
              </w:rPr>
              <w:pict>
                <v:shape id="AutoShape 461" o:spid="_x0000_s1099" type="#_x0000_t32" style="position:absolute;margin-left:1069.2pt;margin-top:-.75pt;width:0;height:750.6pt;z-index:2516654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" strokecolor="#03c" strokeweight="4pt">
                  <v:shadow color="#525252" opacity=".5" offset="1pt"/>
                </v:shape>
              </w:pict>
            </w:r>
            <w:r w:rsidR="00E5655A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:rsidR="00E5655A" w:rsidRPr="00E5655A" w:rsidRDefault="00E5655A" w:rsidP="004E583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E16F1">
              <w:rPr>
                <w:rStyle w:val="33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e</w:t>
            </w:r>
            <w:r w:rsidRPr="008763F5">
              <w:rPr>
                <w:rStyle w:val="33"/>
                <w:rFonts w:ascii="Times New Roman" w:hAnsi="Times New Roman" w:cs="Times New Roman"/>
                <w:b w:val="0"/>
                <w:bCs w:val="0"/>
                <w:sz w:val="24"/>
                <w:szCs w:val="24"/>
                <w:lang w:val="ru-RU"/>
              </w:rPr>
              <w:t>-</w:t>
            </w:r>
            <w:r w:rsidRPr="000E16F1">
              <w:rPr>
                <w:rStyle w:val="33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mail</w:t>
            </w:r>
            <w:r w:rsidRPr="008763F5">
              <w:rPr>
                <w:rStyle w:val="33"/>
                <w:rFonts w:ascii="Times New Roman" w:hAnsi="Times New Roman" w:cs="Times New Roman"/>
                <w:b w:val="0"/>
                <w:bCs w:val="0"/>
                <w:sz w:val="24"/>
                <w:szCs w:val="24"/>
                <w:lang w:val="ru-RU"/>
              </w:rPr>
              <w:t xml:space="preserve">: </w:t>
            </w:r>
            <w:hyperlink r:id="rId8" w:history="1">
              <w:r w:rsidRPr="00F873F7">
                <w:rPr>
                  <w:rStyle w:val="a3"/>
                  <w:rFonts w:ascii="Times New Roman" w:hAnsi="Times New Roman"/>
                  <w:lang w:val="en-US"/>
                </w:rPr>
                <w:t>irinasirius</w:t>
              </w:r>
              <w:r w:rsidRPr="008763F5">
                <w:rPr>
                  <w:rStyle w:val="a3"/>
                  <w:rFonts w:ascii="Times New Roman" w:hAnsi="Times New Roman"/>
                </w:rPr>
                <w:t>@</w:t>
              </w:r>
              <w:r w:rsidRPr="00F873F7">
                <w:rPr>
                  <w:rStyle w:val="a3"/>
                  <w:rFonts w:ascii="Times New Roman" w:hAnsi="Times New Roman"/>
                  <w:lang w:val="en-US"/>
                </w:rPr>
                <w:t>mail</w:t>
              </w:r>
              <w:r w:rsidRPr="008763F5">
                <w:rPr>
                  <w:rStyle w:val="a3"/>
                  <w:rFonts w:ascii="Times New Roman" w:hAnsi="Times New Roman"/>
                </w:rPr>
                <w:t>.</w:t>
              </w:r>
              <w:r w:rsidRPr="00F873F7">
                <w:rPr>
                  <w:rStyle w:val="a3"/>
                  <w:rFonts w:ascii="Times New Roman" w:hAnsi="Times New Roman"/>
                  <w:lang w:val="en-US"/>
                </w:rPr>
                <w:t>ru</w:t>
              </w:r>
            </w:hyperlink>
            <w:r w:rsidRPr="008763F5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</w:t>
            </w:r>
            <w:r w:rsidRPr="00E5655A">
              <w:rPr>
                <w:rFonts w:ascii="Times New Roman" w:hAnsi="Times New Roman" w:cs="Times New Roman"/>
                <w:sz w:val="28"/>
                <w:szCs w:val="28"/>
              </w:rPr>
              <w:t>УТВЕРЖДАЮ:</w:t>
            </w:r>
          </w:p>
          <w:p w:rsidR="00E5655A" w:rsidRDefault="00E5655A" w:rsidP="004E583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5655A">
              <w:rPr>
                <w:rFonts w:ascii="Times New Roman" w:hAnsi="Times New Roman" w:cs="Times New Roman"/>
                <w:sz w:val="20"/>
                <w:szCs w:val="20"/>
              </w:rPr>
              <w:t xml:space="preserve">тел. 8 (81655) 31-748                                                                                                                                                                                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                                                                 </w:t>
            </w:r>
            <w:r w:rsidRPr="00E5655A">
              <w:rPr>
                <w:rFonts w:ascii="Times New Roman" w:hAnsi="Times New Roman" w:cs="Times New Roman"/>
                <w:sz w:val="20"/>
                <w:szCs w:val="20"/>
              </w:rPr>
              <w:t xml:space="preserve">     </w:t>
            </w:r>
            <w:r w:rsidR="002A10A6">
              <w:rPr>
                <w:rFonts w:ascii="Times New Roman" w:hAnsi="Times New Roman" w:cs="Times New Roman"/>
                <w:sz w:val="28"/>
                <w:szCs w:val="28"/>
              </w:rPr>
              <w:t>Первый заместитель Главы администрации</w:t>
            </w:r>
          </w:p>
          <w:p w:rsidR="002A10A6" w:rsidRPr="00E5655A" w:rsidRDefault="002A10A6" w:rsidP="004E583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Солецкого муниципального района</w:t>
            </w:r>
          </w:p>
          <w:p w:rsidR="00E5655A" w:rsidRPr="00E5655A" w:rsidRDefault="00E5655A" w:rsidP="004E583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5655A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:rsidR="00E5655A" w:rsidRPr="00E5655A" w:rsidRDefault="00E5655A" w:rsidP="004E583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5655A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___________ </w:t>
            </w:r>
            <w:r w:rsidR="002A10A6">
              <w:rPr>
                <w:rFonts w:ascii="Times New Roman" w:hAnsi="Times New Roman" w:cs="Times New Roman"/>
                <w:sz w:val="28"/>
                <w:szCs w:val="28"/>
              </w:rPr>
              <w:t>Ю.Н.Дуничев</w:t>
            </w:r>
          </w:p>
          <w:p w:rsidR="00E5655A" w:rsidRPr="00E5655A" w:rsidRDefault="00E5655A" w:rsidP="004E583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5655A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                                          </w:t>
            </w:r>
          </w:p>
          <w:p w:rsidR="00E5655A" w:rsidRPr="008763F5" w:rsidRDefault="00E5655A" w:rsidP="004E5834">
            <w:pPr>
              <w:jc w:val="center"/>
            </w:pPr>
          </w:p>
          <w:p w:rsidR="00E5655A" w:rsidRDefault="00E5655A" w:rsidP="004E5834">
            <w:pPr>
              <w:jc w:val="center"/>
            </w:pPr>
          </w:p>
          <w:p w:rsidR="00E5655A" w:rsidRDefault="00E5655A" w:rsidP="004E5834">
            <w:pPr>
              <w:jc w:val="center"/>
            </w:pPr>
          </w:p>
          <w:p w:rsidR="00E5655A" w:rsidRPr="008763F5" w:rsidRDefault="00E5655A" w:rsidP="004E5834">
            <w:pPr>
              <w:jc w:val="center"/>
            </w:pPr>
          </w:p>
          <w:p w:rsidR="00E5655A" w:rsidRPr="00E5655A" w:rsidRDefault="00E5655A" w:rsidP="004E5834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E5655A">
              <w:rPr>
                <w:rFonts w:ascii="Times New Roman" w:hAnsi="Times New Roman" w:cs="Times New Roman"/>
                <w:b/>
                <w:sz w:val="36"/>
                <w:szCs w:val="36"/>
              </w:rPr>
              <w:t>ДИЗАЙН-ПРОЕКТ</w:t>
            </w:r>
          </w:p>
          <w:p w:rsidR="002A10A6" w:rsidRDefault="002A10A6" w:rsidP="001466A6">
            <w:pPr>
              <w:jc w:val="center"/>
              <w:rPr>
                <w:rFonts w:ascii="Times New Roman" w:hAnsi="Times New Roman" w:cs="Times New Roman"/>
                <w:b/>
                <w:color w:val="333399"/>
                <w:sz w:val="48"/>
                <w:szCs w:val="48"/>
              </w:rPr>
            </w:pPr>
            <w:r w:rsidRPr="002A10A6">
              <w:rPr>
                <w:rFonts w:ascii="Times New Roman" w:hAnsi="Times New Roman" w:cs="Times New Roman"/>
                <w:b/>
                <w:color w:val="333399"/>
                <w:sz w:val="48"/>
                <w:szCs w:val="48"/>
              </w:rPr>
              <w:t xml:space="preserve">Благоустройство наиболее посещаемой территории общего </w:t>
            </w:r>
          </w:p>
          <w:p w:rsidR="001466A6" w:rsidRDefault="002A10A6" w:rsidP="001466A6">
            <w:pPr>
              <w:jc w:val="center"/>
              <w:rPr>
                <w:rFonts w:ascii="Times New Roman" w:hAnsi="Times New Roman" w:cs="Times New Roman"/>
                <w:b/>
                <w:color w:val="333399"/>
                <w:sz w:val="48"/>
                <w:szCs w:val="48"/>
              </w:rPr>
            </w:pPr>
            <w:r w:rsidRPr="002A10A6">
              <w:rPr>
                <w:rFonts w:ascii="Times New Roman" w:hAnsi="Times New Roman" w:cs="Times New Roman"/>
                <w:b/>
                <w:color w:val="333399"/>
                <w:sz w:val="48"/>
                <w:szCs w:val="48"/>
              </w:rPr>
              <w:t>пользования: территория у Дома молодежи по адресу: г. Сольцы, ул. Комсомола</w:t>
            </w:r>
          </w:p>
          <w:p w:rsidR="001466A6" w:rsidRPr="001466A6" w:rsidRDefault="001466A6" w:rsidP="001466A6">
            <w:pPr>
              <w:jc w:val="center"/>
              <w:rPr>
                <w:rFonts w:ascii="Times New Roman" w:hAnsi="Times New Roman" w:cs="Times New Roman"/>
                <w:b/>
                <w:color w:val="333399"/>
                <w:sz w:val="48"/>
                <w:szCs w:val="48"/>
              </w:rPr>
            </w:pPr>
          </w:p>
          <w:p w:rsidR="00E5655A" w:rsidRDefault="00E5655A" w:rsidP="004E5834">
            <w:pPr>
              <w:pStyle w:val="41"/>
              <w:shd w:val="clear" w:color="auto" w:fill="auto"/>
              <w:spacing w:after="0" w:line="200" w:lineRule="exact"/>
              <w:ind w:left="142"/>
              <w:jc w:val="both"/>
              <w:rPr>
                <w:rStyle w:val="4"/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</w:p>
          <w:p w:rsidR="00E55D5E" w:rsidRDefault="00E55D5E" w:rsidP="004E5834">
            <w:pPr>
              <w:pStyle w:val="41"/>
              <w:shd w:val="clear" w:color="auto" w:fill="auto"/>
              <w:spacing w:after="0" w:line="200" w:lineRule="exact"/>
              <w:ind w:left="142"/>
              <w:jc w:val="both"/>
              <w:rPr>
                <w:rStyle w:val="4"/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</w:p>
          <w:p w:rsidR="00B6470C" w:rsidRDefault="00B6470C" w:rsidP="004E5834">
            <w:pPr>
              <w:pStyle w:val="41"/>
              <w:shd w:val="clear" w:color="auto" w:fill="auto"/>
              <w:spacing w:after="0" w:line="200" w:lineRule="exact"/>
              <w:ind w:left="142"/>
              <w:jc w:val="both"/>
              <w:rPr>
                <w:rStyle w:val="4"/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</w:p>
          <w:p w:rsidR="00B6470C" w:rsidRDefault="00B6470C" w:rsidP="004E5834">
            <w:pPr>
              <w:pStyle w:val="41"/>
              <w:shd w:val="clear" w:color="auto" w:fill="auto"/>
              <w:spacing w:after="0" w:line="200" w:lineRule="exact"/>
              <w:ind w:left="142"/>
              <w:jc w:val="both"/>
              <w:rPr>
                <w:rStyle w:val="4"/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</w:p>
          <w:p w:rsidR="00B6470C" w:rsidRDefault="00B6470C" w:rsidP="004E5834">
            <w:pPr>
              <w:pStyle w:val="41"/>
              <w:shd w:val="clear" w:color="auto" w:fill="auto"/>
              <w:spacing w:after="0" w:line="200" w:lineRule="exact"/>
              <w:ind w:left="142"/>
              <w:jc w:val="both"/>
              <w:rPr>
                <w:rStyle w:val="4"/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</w:p>
          <w:p w:rsidR="00B6470C" w:rsidRDefault="00B6470C" w:rsidP="004E5834">
            <w:pPr>
              <w:pStyle w:val="41"/>
              <w:shd w:val="clear" w:color="auto" w:fill="auto"/>
              <w:spacing w:after="0" w:line="200" w:lineRule="exact"/>
              <w:ind w:left="142"/>
              <w:jc w:val="both"/>
              <w:rPr>
                <w:rStyle w:val="4"/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</w:p>
          <w:p w:rsidR="00B6470C" w:rsidRDefault="00B6470C" w:rsidP="004E5834">
            <w:pPr>
              <w:pStyle w:val="41"/>
              <w:shd w:val="clear" w:color="auto" w:fill="auto"/>
              <w:spacing w:after="0" w:line="200" w:lineRule="exact"/>
              <w:ind w:left="142"/>
              <w:jc w:val="both"/>
              <w:rPr>
                <w:rStyle w:val="4"/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</w:p>
          <w:p w:rsidR="00B6470C" w:rsidRDefault="00B6470C" w:rsidP="004E5834">
            <w:pPr>
              <w:pStyle w:val="41"/>
              <w:shd w:val="clear" w:color="auto" w:fill="auto"/>
              <w:spacing w:after="0" w:line="200" w:lineRule="exact"/>
              <w:ind w:left="142"/>
              <w:jc w:val="both"/>
              <w:rPr>
                <w:rStyle w:val="4"/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</w:p>
          <w:p w:rsidR="00B6470C" w:rsidRDefault="00B6470C" w:rsidP="004E5834">
            <w:pPr>
              <w:pStyle w:val="41"/>
              <w:shd w:val="clear" w:color="auto" w:fill="auto"/>
              <w:spacing w:after="0" w:line="200" w:lineRule="exact"/>
              <w:ind w:left="142"/>
              <w:jc w:val="both"/>
              <w:rPr>
                <w:rStyle w:val="4"/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</w:p>
          <w:p w:rsidR="00B6470C" w:rsidRDefault="00B6470C" w:rsidP="004E5834">
            <w:pPr>
              <w:pStyle w:val="41"/>
              <w:shd w:val="clear" w:color="auto" w:fill="auto"/>
              <w:spacing w:after="0" w:line="200" w:lineRule="exact"/>
              <w:ind w:left="142"/>
              <w:jc w:val="both"/>
              <w:rPr>
                <w:rStyle w:val="4"/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</w:p>
          <w:p w:rsidR="00B6470C" w:rsidRDefault="00B6470C" w:rsidP="004E5834">
            <w:pPr>
              <w:pStyle w:val="41"/>
              <w:shd w:val="clear" w:color="auto" w:fill="auto"/>
              <w:spacing w:after="0" w:line="200" w:lineRule="exact"/>
              <w:ind w:left="142"/>
              <w:jc w:val="both"/>
              <w:rPr>
                <w:rStyle w:val="4"/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</w:p>
          <w:p w:rsidR="00B6470C" w:rsidRDefault="00B6470C" w:rsidP="004E5834">
            <w:pPr>
              <w:pStyle w:val="41"/>
              <w:shd w:val="clear" w:color="auto" w:fill="auto"/>
              <w:spacing w:after="0" w:line="200" w:lineRule="exact"/>
              <w:ind w:left="142"/>
              <w:jc w:val="both"/>
              <w:rPr>
                <w:rStyle w:val="4"/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</w:p>
          <w:p w:rsidR="00E55D5E" w:rsidRDefault="00E55D5E" w:rsidP="004E5834">
            <w:pPr>
              <w:pStyle w:val="41"/>
              <w:shd w:val="clear" w:color="auto" w:fill="auto"/>
              <w:spacing w:after="0" w:line="200" w:lineRule="exact"/>
              <w:ind w:left="142"/>
              <w:jc w:val="both"/>
              <w:rPr>
                <w:rStyle w:val="4"/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</w:p>
          <w:p w:rsidR="00E5655A" w:rsidRPr="00E55D5E" w:rsidRDefault="00E5655A" w:rsidP="00E55D5E">
            <w:pPr>
              <w:pStyle w:val="41"/>
              <w:shd w:val="clear" w:color="auto" w:fill="auto"/>
              <w:spacing w:after="0" w:line="240" w:lineRule="exact"/>
              <w:ind w:left="893" w:firstLine="10065"/>
              <w:jc w:val="both"/>
              <w:rPr>
                <w:rStyle w:val="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E55D5E">
              <w:rPr>
                <w:rStyle w:val="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Заведующая отделом градостроительства и благоустройства </w:t>
            </w:r>
          </w:p>
          <w:p w:rsidR="00E5655A" w:rsidRPr="00E55D5E" w:rsidRDefault="00E5655A" w:rsidP="00E55D5E">
            <w:pPr>
              <w:pStyle w:val="41"/>
              <w:shd w:val="clear" w:color="auto" w:fill="auto"/>
              <w:spacing w:after="0" w:line="200" w:lineRule="exact"/>
              <w:ind w:left="893" w:firstLine="10065"/>
              <w:jc w:val="both"/>
              <w:rPr>
                <w:rStyle w:val="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E55D5E">
              <w:rPr>
                <w:rStyle w:val="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Администрации Солецкого муниципального района                                   И.А.Колесникова </w:t>
            </w:r>
          </w:p>
          <w:p w:rsidR="00E5655A" w:rsidRPr="00E55D5E" w:rsidRDefault="00E5655A" w:rsidP="00E55D5E">
            <w:pPr>
              <w:pStyle w:val="41"/>
              <w:shd w:val="clear" w:color="auto" w:fill="auto"/>
              <w:spacing w:after="0" w:line="200" w:lineRule="exact"/>
              <w:ind w:left="893" w:firstLine="10065"/>
              <w:jc w:val="both"/>
              <w:rPr>
                <w:rStyle w:val="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E5655A" w:rsidRPr="00E55D5E" w:rsidRDefault="00E5655A" w:rsidP="00E55D5E">
            <w:pPr>
              <w:pStyle w:val="41"/>
              <w:shd w:val="clear" w:color="auto" w:fill="auto"/>
              <w:spacing w:after="0" w:line="200" w:lineRule="exact"/>
              <w:ind w:left="893" w:firstLine="10065"/>
              <w:jc w:val="both"/>
              <w:rPr>
                <w:rStyle w:val="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E5655A" w:rsidRPr="00E55D5E" w:rsidRDefault="00E5655A" w:rsidP="00E55D5E">
            <w:pPr>
              <w:pStyle w:val="41"/>
              <w:shd w:val="clear" w:color="auto" w:fill="auto"/>
              <w:spacing w:after="0" w:line="200" w:lineRule="exact"/>
              <w:ind w:left="893" w:firstLine="10065"/>
              <w:jc w:val="both"/>
              <w:rPr>
                <w:rStyle w:val="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E5655A" w:rsidRPr="00E55D5E" w:rsidRDefault="00E5655A" w:rsidP="00E55D5E">
            <w:pPr>
              <w:pStyle w:val="41"/>
              <w:shd w:val="clear" w:color="auto" w:fill="auto"/>
              <w:spacing w:after="0" w:line="200" w:lineRule="exact"/>
              <w:ind w:left="893" w:firstLine="10065"/>
              <w:jc w:val="both"/>
              <w:rPr>
                <w:rStyle w:val="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E5655A" w:rsidRPr="00E55D5E" w:rsidRDefault="00E5655A" w:rsidP="00E55D5E">
            <w:pPr>
              <w:pStyle w:val="41"/>
              <w:shd w:val="clear" w:color="auto" w:fill="auto"/>
              <w:spacing w:after="0" w:line="200" w:lineRule="exact"/>
              <w:ind w:left="893" w:firstLine="10065"/>
              <w:jc w:val="both"/>
              <w:rPr>
                <w:rStyle w:val="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E55D5E">
              <w:rPr>
                <w:rStyle w:val="4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СОГЛАСОВАНО:</w:t>
            </w:r>
          </w:p>
          <w:p w:rsidR="00E5655A" w:rsidRPr="00E55D5E" w:rsidRDefault="00E5655A" w:rsidP="00E55D5E">
            <w:pPr>
              <w:pStyle w:val="41"/>
              <w:shd w:val="clear" w:color="auto" w:fill="auto"/>
              <w:spacing w:after="0" w:line="200" w:lineRule="exact"/>
              <w:ind w:left="893" w:firstLine="10065"/>
              <w:jc w:val="both"/>
              <w:rPr>
                <w:rStyle w:val="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E5655A" w:rsidRPr="00E55D5E" w:rsidRDefault="00E5655A" w:rsidP="00E55D5E">
            <w:pPr>
              <w:pStyle w:val="41"/>
              <w:shd w:val="clear" w:color="auto" w:fill="auto"/>
              <w:spacing w:after="0" w:line="240" w:lineRule="exact"/>
              <w:ind w:left="893" w:firstLine="10065"/>
              <w:jc w:val="both"/>
              <w:rPr>
                <w:rStyle w:val="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E5655A" w:rsidRPr="00E55D5E" w:rsidRDefault="00E5655A" w:rsidP="00E55D5E">
            <w:pPr>
              <w:pStyle w:val="41"/>
              <w:shd w:val="clear" w:color="auto" w:fill="auto"/>
              <w:spacing w:after="0" w:line="240" w:lineRule="exact"/>
              <w:ind w:left="893" w:firstLine="10065"/>
              <w:jc w:val="both"/>
              <w:rPr>
                <w:rStyle w:val="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E55D5E">
              <w:rPr>
                <w:rStyle w:val="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Заведующая отделом жилищно-коммунального хозяйства, </w:t>
            </w:r>
          </w:p>
          <w:p w:rsidR="00E5655A" w:rsidRPr="00E55D5E" w:rsidRDefault="00E5655A" w:rsidP="00E55D5E">
            <w:pPr>
              <w:pStyle w:val="41"/>
              <w:shd w:val="clear" w:color="auto" w:fill="auto"/>
              <w:spacing w:after="0" w:line="240" w:lineRule="exact"/>
              <w:ind w:left="893" w:firstLine="10065"/>
              <w:jc w:val="both"/>
              <w:rPr>
                <w:rStyle w:val="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E55D5E">
              <w:rPr>
                <w:rStyle w:val="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дорожного строительства и транспорта </w:t>
            </w:r>
          </w:p>
          <w:p w:rsidR="00E5655A" w:rsidRPr="00E55D5E" w:rsidRDefault="00E5655A" w:rsidP="00E55D5E">
            <w:pPr>
              <w:pStyle w:val="41"/>
              <w:shd w:val="clear" w:color="auto" w:fill="auto"/>
              <w:spacing w:after="0" w:line="240" w:lineRule="exact"/>
              <w:ind w:left="893" w:firstLine="10065"/>
              <w:jc w:val="both"/>
              <w:rPr>
                <w:rStyle w:val="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E55D5E">
              <w:rPr>
                <w:rStyle w:val="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Администрации Солецкого муниципального района                                       Е.Н. Качанович </w:t>
            </w:r>
          </w:p>
          <w:p w:rsidR="00E5655A" w:rsidRPr="00E55D5E" w:rsidRDefault="00E5655A" w:rsidP="00E55D5E">
            <w:pPr>
              <w:pStyle w:val="41"/>
              <w:shd w:val="clear" w:color="auto" w:fill="auto"/>
              <w:spacing w:after="0" w:line="240" w:lineRule="exact"/>
              <w:ind w:left="893" w:firstLine="10065"/>
              <w:jc w:val="both"/>
              <w:rPr>
                <w:rStyle w:val="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E5655A" w:rsidRPr="00E55D5E" w:rsidRDefault="00E5655A" w:rsidP="00E55D5E">
            <w:pPr>
              <w:pStyle w:val="41"/>
              <w:shd w:val="clear" w:color="auto" w:fill="auto"/>
              <w:spacing w:after="0" w:line="200" w:lineRule="exact"/>
              <w:ind w:left="893"/>
              <w:jc w:val="both"/>
              <w:rPr>
                <w:rStyle w:val="4"/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</w:p>
          <w:p w:rsidR="00E5655A" w:rsidRPr="00E5655A" w:rsidRDefault="00E5655A" w:rsidP="004E5834">
            <w:pPr>
              <w:pStyle w:val="41"/>
              <w:shd w:val="clear" w:color="auto" w:fill="auto"/>
              <w:spacing w:after="0" w:line="341" w:lineRule="exact"/>
              <w:jc w:val="both"/>
              <w:rPr>
                <w:rStyle w:val="4"/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E5655A" w:rsidRDefault="00B6470C" w:rsidP="00B6470C">
            <w:pPr>
              <w:pStyle w:val="62"/>
              <w:shd w:val="clear" w:color="auto" w:fill="auto"/>
              <w:tabs>
                <w:tab w:val="left" w:pos="10125"/>
              </w:tabs>
              <w:spacing w:before="0"/>
              <w:ind w:right="20"/>
              <w:jc w:val="left"/>
              <w:rPr>
                <w:rStyle w:val="61"/>
                <w:b/>
                <w:bCs/>
                <w:color w:val="000000"/>
                <w:sz w:val="28"/>
                <w:szCs w:val="28"/>
              </w:rPr>
            </w:pPr>
            <w:r>
              <w:rPr>
                <w:rStyle w:val="61"/>
                <w:b/>
                <w:bCs/>
                <w:color w:val="000000"/>
                <w:sz w:val="28"/>
                <w:szCs w:val="28"/>
              </w:rPr>
              <w:tab/>
            </w:r>
          </w:p>
          <w:p w:rsidR="00B6470C" w:rsidRDefault="00B6470C" w:rsidP="00B6470C">
            <w:pPr>
              <w:pStyle w:val="62"/>
              <w:shd w:val="clear" w:color="auto" w:fill="auto"/>
              <w:tabs>
                <w:tab w:val="left" w:pos="10125"/>
              </w:tabs>
              <w:spacing w:before="0"/>
              <w:ind w:right="20"/>
              <w:jc w:val="left"/>
              <w:rPr>
                <w:rStyle w:val="61"/>
                <w:b/>
                <w:bCs/>
                <w:color w:val="000000"/>
                <w:sz w:val="28"/>
                <w:szCs w:val="28"/>
              </w:rPr>
            </w:pPr>
          </w:p>
          <w:p w:rsidR="00B6470C" w:rsidRDefault="00B6470C" w:rsidP="00B6470C">
            <w:pPr>
              <w:pStyle w:val="62"/>
              <w:shd w:val="clear" w:color="auto" w:fill="auto"/>
              <w:tabs>
                <w:tab w:val="left" w:pos="10125"/>
              </w:tabs>
              <w:spacing w:before="0"/>
              <w:ind w:right="20"/>
              <w:jc w:val="left"/>
              <w:rPr>
                <w:rStyle w:val="61"/>
                <w:b/>
                <w:bCs/>
                <w:color w:val="000000"/>
                <w:sz w:val="28"/>
                <w:szCs w:val="28"/>
              </w:rPr>
            </w:pPr>
          </w:p>
          <w:p w:rsidR="00B6470C" w:rsidRDefault="00B6470C" w:rsidP="00B6470C">
            <w:pPr>
              <w:pStyle w:val="62"/>
              <w:shd w:val="clear" w:color="auto" w:fill="auto"/>
              <w:tabs>
                <w:tab w:val="left" w:pos="10125"/>
              </w:tabs>
              <w:spacing w:before="0"/>
              <w:ind w:right="20"/>
              <w:jc w:val="left"/>
              <w:rPr>
                <w:rStyle w:val="61"/>
                <w:b/>
                <w:bCs/>
                <w:color w:val="000000"/>
                <w:sz w:val="28"/>
                <w:szCs w:val="28"/>
              </w:rPr>
            </w:pPr>
          </w:p>
          <w:p w:rsidR="00B6470C" w:rsidRDefault="00B6470C" w:rsidP="00B6470C">
            <w:pPr>
              <w:pStyle w:val="62"/>
              <w:shd w:val="clear" w:color="auto" w:fill="auto"/>
              <w:tabs>
                <w:tab w:val="left" w:pos="10125"/>
              </w:tabs>
              <w:spacing w:before="0"/>
              <w:ind w:right="20"/>
              <w:jc w:val="left"/>
              <w:rPr>
                <w:rStyle w:val="61"/>
                <w:b/>
                <w:bCs/>
                <w:color w:val="000000"/>
                <w:sz w:val="28"/>
                <w:szCs w:val="28"/>
              </w:rPr>
            </w:pPr>
          </w:p>
          <w:p w:rsidR="006E5E9A" w:rsidRPr="00E5655A" w:rsidRDefault="006E5E9A" w:rsidP="004E5834">
            <w:pPr>
              <w:pStyle w:val="62"/>
              <w:shd w:val="clear" w:color="auto" w:fill="auto"/>
              <w:spacing w:before="0"/>
              <w:ind w:right="20"/>
              <w:rPr>
                <w:rStyle w:val="61"/>
                <w:b/>
                <w:bCs/>
                <w:color w:val="000000"/>
                <w:sz w:val="28"/>
                <w:szCs w:val="28"/>
              </w:rPr>
            </w:pPr>
          </w:p>
          <w:p w:rsidR="00E5655A" w:rsidRPr="009D2F34" w:rsidRDefault="00E5655A" w:rsidP="002A10A6">
            <w:pPr>
              <w:pStyle w:val="62"/>
              <w:shd w:val="clear" w:color="auto" w:fill="auto"/>
              <w:spacing w:before="0"/>
              <w:ind w:right="20"/>
              <w:rPr>
                <w:color w:val="000000"/>
                <w:sz w:val="24"/>
                <w:szCs w:val="24"/>
              </w:rPr>
            </w:pPr>
            <w:r w:rsidRPr="00E55D5E">
              <w:rPr>
                <w:rStyle w:val="61"/>
                <w:b/>
                <w:bCs/>
                <w:color w:val="000000"/>
                <w:sz w:val="24"/>
                <w:szCs w:val="24"/>
              </w:rPr>
              <w:t>СОЛЬЦЫ</w:t>
            </w:r>
            <w:r w:rsidRPr="00E55D5E">
              <w:rPr>
                <w:rStyle w:val="61"/>
                <w:b/>
                <w:bCs/>
                <w:color w:val="000000"/>
                <w:sz w:val="24"/>
                <w:szCs w:val="24"/>
              </w:rPr>
              <w:br/>
            </w:r>
            <w:r w:rsidR="00B104B8">
              <w:rPr>
                <w:rStyle w:val="61"/>
                <w:b/>
                <w:bCs/>
                <w:color w:val="000000"/>
                <w:sz w:val="24"/>
                <w:szCs w:val="24"/>
              </w:rPr>
              <w:t>202</w:t>
            </w:r>
            <w:r w:rsidR="002A10A6">
              <w:rPr>
                <w:rStyle w:val="61"/>
                <w:b/>
                <w:bCs/>
                <w:color w:val="000000"/>
                <w:sz w:val="24"/>
                <w:szCs w:val="24"/>
              </w:rPr>
              <w:t>0</w:t>
            </w:r>
          </w:p>
        </w:tc>
      </w:tr>
      <w:tr w:rsidR="004E5834" w:rsidRPr="000C0F93" w:rsidTr="004E5834">
        <w:trPr>
          <w:trHeight w:val="10314"/>
        </w:trPr>
        <w:tc>
          <w:tcPr>
            <w:tcW w:w="880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</w:tcPr>
          <w:p w:rsidR="004E5834" w:rsidRDefault="004E5834" w:rsidP="00536C49"/>
        </w:tc>
        <w:tc>
          <w:tcPr>
            <w:tcW w:w="11220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</w:tcPr>
          <w:p w:rsidR="004E5834" w:rsidRPr="00F10519" w:rsidRDefault="004E5834" w:rsidP="00F10519">
            <w:pPr>
              <w:tabs>
                <w:tab w:val="left" w:pos="6615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="00F10519">
              <w:rPr>
                <w:rFonts w:ascii="Times New Roman" w:hAnsi="Times New Roman" w:cs="Times New Roman"/>
              </w:rPr>
              <w:t xml:space="preserve">   </w:t>
            </w:r>
            <w:r w:rsidR="00F10519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9D2F34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716E94">
              <w:rPr>
                <w:noProof/>
              </w:rPr>
              <w:t>1</w:t>
            </w:r>
            <w:r w:rsidR="00716E94" w:rsidRPr="00716E94">
              <w:rPr>
                <w:noProof/>
                <w:color w:val="000000" w:themeColor="text1"/>
              </w:rPr>
              <w:t>. НАИМЕНОВАНИЕ ДИЗАЙН -ПРОЕКТА</w:t>
            </w:r>
          </w:p>
          <w:p w:rsidR="00D61F34" w:rsidRDefault="00D61F34" w:rsidP="00D61F34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           </w:t>
            </w:r>
            <w:r w:rsidRPr="00D61F3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Благоустройство наиболее посещаемой территории общего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пользования: </w:t>
            </w:r>
          </w:p>
          <w:p w:rsidR="00B60179" w:rsidRPr="00E32B42" w:rsidRDefault="00D61F34" w:rsidP="00E32B42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   </w:t>
            </w:r>
            <w:r w:rsidRPr="00D61F3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территория у Дома молодежи</w:t>
            </w:r>
          </w:p>
          <w:p w:rsidR="00716E94" w:rsidRPr="00716E94" w:rsidRDefault="00B60179" w:rsidP="00716E94">
            <w:pPr>
              <w:ind w:left="179" w:right="227" w:firstLine="283"/>
              <w:jc w:val="both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t>2</w:t>
            </w:r>
            <w:r w:rsidR="00716E94" w:rsidRPr="00716E94">
              <w:rPr>
                <w:noProof/>
                <w:color w:val="000000" w:themeColor="text1"/>
              </w:rPr>
              <w:t>. АДРЕС ТЕРРИТОРИИ ОБЩЕГО  ПОЛЬЗОВАНИЯ</w:t>
            </w:r>
          </w:p>
          <w:p w:rsidR="00716E94" w:rsidRPr="00E32B42" w:rsidRDefault="007D2D0D" w:rsidP="00E32B42">
            <w:pPr>
              <w:ind w:left="179" w:right="227" w:firstLine="714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7D2D0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Новгородская область, Солецкий район, г.Сольцы</w:t>
            </w:r>
            <w:r w:rsidR="00D61F3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, ул.Комсомола</w:t>
            </w:r>
          </w:p>
          <w:p w:rsidR="007C46BC" w:rsidRPr="00771448" w:rsidRDefault="00B60179" w:rsidP="00771448">
            <w:pPr>
              <w:ind w:left="179" w:right="227" w:firstLine="283"/>
              <w:jc w:val="both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t>3</w:t>
            </w:r>
            <w:r w:rsidRPr="00716E94">
              <w:rPr>
                <w:noProof/>
                <w:color w:val="000000" w:themeColor="text1"/>
              </w:rPr>
              <w:t xml:space="preserve">. </w:t>
            </w:r>
            <w:r>
              <w:rPr>
                <w:noProof/>
                <w:color w:val="000000" w:themeColor="text1"/>
              </w:rPr>
              <w:t>ОПИСАНИЕ</w:t>
            </w:r>
            <w:r w:rsidRPr="00716E94">
              <w:rPr>
                <w:noProof/>
                <w:color w:val="000000" w:themeColor="text1"/>
              </w:rPr>
              <w:t xml:space="preserve"> ТЕРРИТОРИИ ОБЩЕГО  ПОЛЬЗОВАНИЯ</w:t>
            </w:r>
          </w:p>
          <w:p w:rsidR="00F73685" w:rsidRDefault="00F73685" w:rsidP="00296A44">
            <w:pPr>
              <w:ind w:left="179" w:right="227" w:firstLine="714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Планируемая общественная территория расположена </w:t>
            </w:r>
            <w:r w:rsidR="002B049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юго-западной</w:t>
            </w:r>
            <w:r w:rsidR="002B049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части города</w:t>
            </w:r>
            <w:r w:rsidR="002661A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Сольцы в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общественно-деловой зоне и зоне застройки индивидуальными и малоэтажными жилыми домами </w:t>
            </w:r>
          </w:p>
          <w:p w:rsidR="00F73685" w:rsidRDefault="00D35FBA" w:rsidP="00DF2574">
            <w:pPr>
              <w:ind w:left="179" w:right="227" w:firstLine="714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8B69C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Данн</w:t>
            </w:r>
            <w:r w:rsidR="008B69C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ые</w:t>
            </w:r>
            <w:r w:rsidRPr="008B69C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зон</w:t>
            </w:r>
            <w:r w:rsidR="008B69C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ы</w:t>
            </w:r>
            <w:r w:rsidRPr="008B69C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выделен</w:t>
            </w:r>
            <w:r w:rsidR="008B69C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ы</w:t>
            </w:r>
            <w:r w:rsidRPr="008B69C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для обеспечения правовых условий формирования кварталов комфортного жилья на территориях застройки при небольшой плотности использования территории и размещения объектов индивидуального жилищного строительства, жилых домов блокированной застройки</w:t>
            </w:r>
            <w:r w:rsidR="00DF257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</w:t>
            </w:r>
            <w:r w:rsidR="00AF074D" w:rsidRPr="00AF074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для обеспечения правовых условий формирования кварталов комфортного жилья на территориях застройки при небольшой плотности использования территории и размещения объектов индивидуального жилищного строительства, жилых домов блокированной застройки.</w:t>
            </w:r>
          </w:p>
          <w:p w:rsidR="003C1053" w:rsidRDefault="00872233" w:rsidP="00296A44">
            <w:pPr>
              <w:ind w:left="179" w:right="227" w:firstLine="714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Территория находится в неудовлетворительном состоянии</w:t>
            </w:r>
            <w:r w:rsidR="00E1098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: асфальтовое покрытие имеет выбоины и ямы, детская площадка не соответствует современным нормам и правилам, неровный грунт, отсутствие ограждения, освещения, скамейки имеют обшарпанный вид и подлежат ремонту, часть элементов выполнена в ручную.</w:t>
            </w:r>
          </w:p>
          <w:p w:rsidR="002B049C" w:rsidRDefault="00E10980" w:rsidP="002B049C">
            <w:pPr>
              <w:ind w:left="179" w:right="227" w:firstLine="714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Вдоль территории проходит</w:t>
            </w:r>
            <w:r w:rsidR="002B049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ЛЭП. Охранные памятники археологии, истории, архитектуры и культуры отсутствуют.</w:t>
            </w:r>
          </w:p>
          <w:p w:rsidR="002B049C" w:rsidRDefault="002B049C" w:rsidP="002B049C">
            <w:pPr>
              <w:ind w:left="179" w:right="227" w:firstLine="714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Благоустройство </w:t>
            </w:r>
            <w:r w:rsidR="00310069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лощадки отдыха необходимо для создания комфортной, </w:t>
            </w:r>
            <w:r w:rsidR="00E1098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безопасной,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удобной и привлекательной среды для жителей и гостей города Сольцы. </w:t>
            </w:r>
          </w:p>
          <w:p w:rsidR="00B60179" w:rsidRPr="00716E94" w:rsidRDefault="00B60179" w:rsidP="00B60179">
            <w:pPr>
              <w:ind w:left="179" w:right="227" w:firstLine="283"/>
              <w:jc w:val="both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t>4</w:t>
            </w:r>
            <w:r w:rsidRPr="00716E94">
              <w:rPr>
                <w:noProof/>
                <w:color w:val="000000" w:themeColor="text1"/>
              </w:rPr>
              <w:t xml:space="preserve">. </w:t>
            </w:r>
            <w:r>
              <w:rPr>
                <w:noProof/>
                <w:color w:val="000000" w:themeColor="text1"/>
              </w:rPr>
              <w:t>ЦЕЛЬ РАЗРАБОТКИ ДИЗАЙН-ПРОЕКТА</w:t>
            </w:r>
          </w:p>
          <w:p w:rsidR="006710E2" w:rsidRDefault="00B60179" w:rsidP="006710E2">
            <w:pPr>
              <w:ind w:left="179" w:right="227" w:firstLine="714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B60179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Целью разработки дизайн-проекта является определение </w:t>
            </w:r>
            <w:r w:rsidR="006710E2" w:rsidRPr="00B60179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перечня</w:t>
            </w:r>
            <w:r w:rsidRPr="00B60179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B23F9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объёмно-пространственных </w:t>
            </w:r>
            <w:r w:rsidRPr="00B60179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решений, необходимых для последующего проведения детальных проектных работ </w:t>
            </w:r>
            <w:r w:rsidR="00B23F9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</w:t>
            </w:r>
            <w:r w:rsidRPr="00B60179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подготовк</w:t>
            </w:r>
            <w:r w:rsidR="002E722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</w:t>
            </w:r>
            <w:r w:rsidRPr="00B60179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сметной документации с учетом современных требований </w:t>
            </w:r>
            <w:r w:rsidR="00B23F9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 материалам,</w:t>
            </w:r>
            <w:r w:rsidRPr="00B60179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дизайну, экологии, санитарно-эпидемиологическим нормам </w:t>
            </w:r>
            <w:r w:rsidR="00B23F9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 противопожарной безопасности при учёте размеров участка, формой его естественного рельефа, градостроительной ситуацией.</w:t>
            </w:r>
          </w:p>
          <w:p w:rsidR="00F10519" w:rsidRPr="00F10519" w:rsidRDefault="00F10519" w:rsidP="006710E2">
            <w:pPr>
              <w:ind w:left="179" w:right="227" w:firstLine="714"/>
              <w:jc w:val="both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</w:p>
          <w:p w:rsidR="00B60179" w:rsidRPr="00716E94" w:rsidRDefault="00B60179" w:rsidP="00B60179">
            <w:pPr>
              <w:ind w:left="179" w:right="227" w:firstLine="283"/>
              <w:jc w:val="both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t>5</w:t>
            </w:r>
            <w:r w:rsidRPr="00716E94">
              <w:rPr>
                <w:noProof/>
                <w:color w:val="000000" w:themeColor="text1"/>
              </w:rPr>
              <w:t xml:space="preserve">. </w:t>
            </w:r>
            <w:r>
              <w:rPr>
                <w:noProof/>
                <w:color w:val="000000" w:themeColor="text1"/>
              </w:rPr>
              <w:t>ЗАДАЧА ДИЗАЙН-ПРОЕКТА</w:t>
            </w:r>
          </w:p>
          <w:p w:rsidR="00310069" w:rsidRPr="00296A44" w:rsidRDefault="00771448" w:rsidP="00296A44">
            <w:pPr>
              <w:ind w:left="179" w:right="227" w:firstLine="714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Задачей дизайн-проекта является создание зоны отдыха в </w:t>
            </w:r>
            <w:r w:rsidR="00E32B4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юго-западной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части города Сольцы, организация досуга населения, формирование эстетического облика части города, повышение качества уровня жизни населения.</w:t>
            </w:r>
          </w:p>
          <w:p w:rsidR="004E5834" w:rsidRPr="00310069" w:rsidRDefault="004E5834" w:rsidP="00310069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0243" w:type="dxa"/>
            <w:gridSpan w:val="17"/>
            <w:vMerge w:val="restart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</w:tcPr>
          <w:p w:rsidR="004E5834" w:rsidRPr="00813C93" w:rsidRDefault="0026268C" w:rsidP="0026268C">
            <w:pPr>
              <w:ind w:right="227"/>
              <w:jc w:val="both"/>
              <w:rPr>
                <w:noProof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       </w:t>
            </w:r>
            <w:r w:rsidR="00813C93">
              <w:rPr>
                <w:noProof/>
                <w:color w:val="000000" w:themeColor="text1"/>
              </w:rPr>
              <w:t>7</w:t>
            </w:r>
            <w:r w:rsidR="004E5834" w:rsidRPr="00813C93">
              <w:rPr>
                <w:noProof/>
                <w:color w:val="000000" w:themeColor="text1"/>
              </w:rPr>
              <w:t xml:space="preserve">. </w:t>
            </w:r>
            <w:r w:rsidR="00813C93">
              <w:rPr>
                <w:noProof/>
                <w:color w:val="000000" w:themeColor="text1"/>
              </w:rPr>
              <w:t>МЕРОПРИЯТИЯ ДЛЯ МАЛОГАБАРИТНЫХ ГРУПП НАСЕЛЕНИЯ</w:t>
            </w:r>
          </w:p>
          <w:p w:rsidR="004E5834" w:rsidRDefault="00634337" w:rsidP="004E5834">
            <w:pPr>
              <w:ind w:left="179" w:right="227" w:firstLine="425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63433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Пешеходные транзиты спроектированы с учётом требований для маломобильных групп населения.</w:t>
            </w:r>
          </w:p>
          <w:p w:rsidR="00F10519" w:rsidRPr="00F10519" w:rsidRDefault="00F10519" w:rsidP="004E5834">
            <w:pPr>
              <w:ind w:left="179" w:right="227" w:firstLine="425"/>
              <w:jc w:val="both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</w:p>
          <w:p w:rsidR="004E5834" w:rsidRPr="00813C93" w:rsidRDefault="00813C93" w:rsidP="004E5834">
            <w:pPr>
              <w:ind w:left="179" w:right="227" w:firstLine="425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13C9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</w:t>
            </w:r>
            <w:r w:rsidR="004E5834" w:rsidRPr="00813C9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. </w:t>
            </w:r>
            <w:r w:rsidRPr="00813C93">
              <w:rPr>
                <w:noProof/>
                <w:color w:val="000000" w:themeColor="text1"/>
              </w:rPr>
              <w:t>ТЕХНИКО-ЭКОНОМИЧЕСКИЕ ХАРАКТЕРИЧТИКИ</w:t>
            </w:r>
          </w:p>
          <w:p w:rsidR="004E5834" w:rsidRPr="0026268C" w:rsidRDefault="00056F87" w:rsidP="004E5834">
            <w:pPr>
              <w:ind w:left="179" w:right="227" w:firstLine="425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26268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Общая площадь благоустраиваемой территории </w:t>
            </w:r>
            <w:r w:rsidR="004E5834" w:rsidRPr="0026268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</w:t>
            </w:r>
            <w:r w:rsidR="004E5834" w:rsidRPr="00104FA5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– </w:t>
            </w:r>
            <w:r w:rsidR="00104FA5" w:rsidRPr="00104FA5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  <w:r w:rsidR="00104FA5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400</w:t>
            </w:r>
            <w:r w:rsidR="004E5834" w:rsidRPr="00104FA5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</w:t>
            </w:r>
            <w:r w:rsidR="0003687C" w:rsidRPr="00104FA5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кв</w:t>
            </w:r>
            <w:r w:rsidR="0003687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.м.</w:t>
            </w:r>
            <w:r w:rsidR="00711799" w:rsidRPr="0026268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:</w:t>
            </w:r>
          </w:p>
          <w:p w:rsidR="0026268C" w:rsidRPr="0026268C" w:rsidRDefault="004E5834" w:rsidP="00F91687">
            <w:pPr>
              <w:ind w:right="2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26268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      </w:t>
            </w:r>
            <w:r w:rsidR="00056F87" w:rsidRPr="0026268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</w:t>
            </w:r>
            <w:r w:rsidR="00B23F9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Генеральная схема разработана в соответствии с действующими нормами и правилами, с учётом сложившихся транспортно</w:t>
            </w:r>
            <w:r w:rsidR="0063433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и </w:t>
            </w:r>
            <w:r w:rsidR="00B23F9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пешеходных связей</w:t>
            </w:r>
            <w:r w:rsidR="0063433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. Проектируемая сеть пешеходных дорожек, в том числе и для маломобильных групп населения, представляет собой единую систему. Проектное предложение благоустройства опирается на анализ существующего положения территории.</w:t>
            </w:r>
          </w:p>
          <w:p w:rsidR="00634337" w:rsidRDefault="00711799" w:rsidP="00FA613C">
            <w:pPr>
              <w:ind w:right="2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26268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         </w:t>
            </w:r>
            <w:r w:rsidR="00FA613C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Проектные предложения:</w:t>
            </w:r>
          </w:p>
          <w:p w:rsidR="00D25A62" w:rsidRDefault="00D25A62" w:rsidP="00C451C5">
            <w:pPr>
              <w:pStyle w:val="a8"/>
              <w:numPr>
                <w:ilvl w:val="0"/>
                <w:numId w:val="13"/>
              </w:numPr>
              <w:ind w:right="2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Выравнивание грунта;</w:t>
            </w:r>
          </w:p>
          <w:p w:rsidR="00FA613C" w:rsidRDefault="00296A44" w:rsidP="00C451C5">
            <w:pPr>
              <w:pStyle w:val="a8"/>
              <w:numPr>
                <w:ilvl w:val="0"/>
                <w:numId w:val="13"/>
              </w:numPr>
              <w:ind w:right="2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Посев газонной травы</w:t>
            </w:r>
            <w:r w:rsidR="00C451C5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;</w:t>
            </w:r>
          </w:p>
          <w:p w:rsidR="00C451C5" w:rsidRPr="00C451C5" w:rsidRDefault="00C451C5" w:rsidP="00C451C5">
            <w:pPr>
              <w:pStyle w:val="a8"/>
              <w:numPr>
                <w:ilvl w:val="0"/>
                <w:numId w:val="13"/>
              </w:numPr>
              <w:ind w:right="2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Обустройство дорожно-тропиночной сети (</w:t>
            </w:r>
            <w:r w:rsidR="00D25A62">
              <w:rPr>
                <w:rFonts w:ascii="Times New Roman" w:hAnsi="Times New Roman" w:cs="Times New Roman"/>
                <w:sz w:val="28"/>
                <w:szCs w:val="28"/>
              </w:rPr>
              <w:t>ремонт асфальтового покрытия)</w:t>
            </w:r>
          </w:p>
          <w:p w:rsidR="00296A44" w:rsidRPr="00296A44" w:rsidRDefault="00296A44" w:rsidP="00296A44">
            <w:pPr>
              <w:pStyle w:val="a8"/>
              <w:numPr>
                <w:ilvl w:val="0"/>
                <w:numId w:val="13"/>
              </w:numPr>
              <w:ind w:right="2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Обустройство детской </w:t>
            </w:r>
            <w:r w:rsidR="00D25A62">
              <w:rPr>
                <w:rFonts w:ascii="Times New Roman" w:hAnsi="Times New Roman" w:cs="Times New Roman"/>
                <w:sz w:val="28"/>
                <w:szCs w:val="28"/>
              </w:rPr>
              <w:t>площадки для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детей </w:t>
            </w:r>
            <w:r w:rsidR="008C38B0">
              <w:rPr>
                <w:rFonts w:ascii="Times New Roman" w:hAnsi="Times New Roman" w:cs="Times New Roman"/>
                <w:sz w:val="28"/>
                <w:szCs w:val="28"/>
              </w:rPr>
              <w:t xml:space="preserve">от 3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до </w:t>
            </w:r>
            <w:r w:rsidR="00D25A62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лет;</w:t>
            </w:r>
          </w:p>
          <w:p w:rsidR="00296A44" w:rsidRDefault="00296A44" w:rsidP="00296A44">
            <w:pPr>
              <w:pStyle w:val="a8"/>
              <w:numPr>
                <w:ilvl w:val="0"/>
                <w:numId w:val="13"/>
              </w:numPr>
              <w:ind w:right="2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Обустройство </w:t>
            </w:r>
            <w:r w:rsidR="00D25A6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освещения;</w:t>
            </w:r>
          </w:p>
          <w:p w:rsidR="00D25A62" w:rsidRPr="00C451C5" w:rsidRDefault="00D25A62" w:rsidP="00296A44">
            <w:pPr>
              <w:pStyle w:val="a8"/>
              <w:numPr>
                <w:ilvl w:val="0"/>
                <w:numId w:val="13"/>
              </w:numPr>
              <w:ind w:right="2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Обустройство </w:t>
            </w:r>
            <w:r w:rsidR="00F0093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системы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видеонаблюдения.</w:t>
            </w:r>
          </w:p>
          <w:p w:rsidR="00F10519" w:rsidRPr="00F10519" w:rsidRDefault="00F10519" w:rsidP="0026268C">
            <w:pPr>
              <w:ind w:right="227"/>
              <w:jc w:val="both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</w:p>
          <w:p w:rsidR="004E5834" w:rsidRPr="00813C93" w:rsidRDefault="004E5834" w:rsidP="004E5834">
            <w:pPr>
              <w:ind w:left="179" w:right="227" w:firstLine="425"/>
              <w:jc w:val="both"/>
              <w:rPr>
                <w:noProof/>
                <w:color w:val="000000" w:themeColor="text1"/>
              </w:rPr>
            </w:pPr>
            <w:r w:rsidRPr="00813C93">
              <w:rPr>
                <w:noProof/>
                <w:color w:val="000000" w:themeColor="text1"/>
              </w:rPr>
              <w:t xml:space="preserve"> </w:t>
            </w:r>
            <w:r w:rsidR="00813C93">
              <w:rPr>
                <w:noProof/>
                <w:color w:val="000000" w:themeColor="text1"/>
              </w:rPr>
              <w:t>9</w:t>
            </w:r>
            <w:r w:rsidRPr="00813C93">
              <w:rPr>
                <w:noProof/>
                <w:color w:val="000000" w:themeColor="text1"/>
              </w:rPr>
              <w:t xml:space="preserve">. </w:t>
            </w:r>
            <w:r w:rsidR="00813C93">
              <w:rPr>
                <w:noProof/>
                <w:color w:val="000000" w:themeColor="text1"/>
              </w:rPr>
              <w:t>ОПРЕДЕЛЕНИЕ МАКСИМАЛЬНОЙ ЦЕНЫ</w:t>
            </w:r>
            <w:r w:rsidR="00056F87">
              <w:rPr>
                <w:noProof/>
                <w:color w:val="000000" w:themeColor="text1"/>
              </w:rPr>
              <w:t xml:space="preserve"> </w:t>
            </w:r>
            <w:r w:rsidR="00813C93">
              <w:rPr>
                <w:noProof/>
                <w:color w:val="000000" w:themeColor="text1"/>
              </w:rPr>
              <w:t>КОНТРАКТЫ</w:t>
            </w:r>
          </w:p>
          <w:p w:rsidR="004E5834" w:rsidRDefault="004E5834" w:rsidP="004E5834">
            <w:pPr>
              <w:ind w:left="179" w:firstLine="425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056F87">
              <w:rPr>
                <w:color w:val="000000" w:themeColor="text1"/>
              </w:rPr>
              <w:t xml:space="preserve"> </w:t>
            </w:r>
            <w:r w:rsidRPr="00056F87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Для определения минимальной цены контракта использован сметный метод, согласно которому общая стоимость вышеуказанных видов работ составила </w:t>
            </w:r>
            <w:r w:rsidR="00D25A62" w:rsidRPr="0031403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5033,64125</w:t>
            </w:r>
            <w:r w:rsidR="00F9168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</w:t>
            </w:r>
            <w:r w:rsidR="0031403D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тыс. </w:t>
            </w:r>
            <w:r w:rsidR="0009177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056F87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рублей.</w:t>
            </w:r>
          </w:p>
          <w:p w:rsidR="00F10519" w:rsidRPr="00F10519" w:rsidRDefault="00F10519" w:rsidP="0031403D">
            <w:pPr>
              <w:ind w:left="179" w:firstLine="425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  <w:p w:rsidR="004E5834" w:rsidRPr="0026268C" w:rsidRDefault="00056F87" w:rsidP="0026268C">
            <w:pPr>
              <w:ind w:left="179" w:right="227" w:firstLine="425"/>
              <w:jc w:val="both"/>
              <w:rPr>
                <w:noProof/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t>10</w:t>
            </w:r>
            <w:r w:rsidR="004E5834" w:rsidRPr="00056F87">
              <w:rPr>
                <w:noProof/>
                <w:color w:val="000000" w:themeColor="text1"/>
              </w:rPr>
              <w:t xml:space="preserve">. </w:t>
            </w:r>
            <w:r>
              <w:rPr>
                <w:noProof/>
                <w:color w:val="000000" w:themeColor="text1"/>
              </w:rPr>
              <w:t>ОБЪЁМЫ И ИСТОЧНИКИ ЦИНАНСИРОЫВНИЯ</w:t>
            </w:r>
            <w:r w:rsidR="004E5834" w:rsidRPr="00594B55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    </w:t>
            </w:r>
          </w:p>
          <w:tbl>
            <w:tblPr>
              <w:tblW w:w="0" w:type="auto"/>
              <w:tblInd w:w="19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A0" w:firstRow="1" w:lastRow="0" w:firstColumn="1" w:lastColumn="0" w:noHBand="0" w:noVBand="0"/>
            </w:tblPr>
            <w:tblGrid>
              <w:gridCol w:w="3301"/>
              <w:gridCol w:w="1585"/>
              <w:gridCol w:w="825"/>
              <w:gridCol w:w="992"/>
              <w:gridCol w:w="1815"/>
              <w:gridCol w:w="1236"/>
            </w:tblGrid>
            <w:tr w:rsidR="004E5834" w:rsidRPr="00CA2E5B" w:rsidTr="0009177B">
              <w:trPr>
                <w:trHeight w:val="210"/>
              </w:trPr>
              <w:tc>
                <w:tcPr>
                  <w:tcW w:w="3301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4E5834" w:rsidRPr="00594B55" w:rsidRDefault="004E5834" w:rsidP="003C7448">
                  <w:pPr>
                    <w:widowControl/>
                    <w:spacing w:line="264" w:lineRule="auto"/>
                    <w:jc w:val="center"/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</w:pPr>
                  <w:r w:rsidRPr="00594B55"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  <w:t>Наименование территории общего пользования</w:t>
                  </w:r>
                </w:p>
              </w:tc>
              <w:tc>
                <w:tcPr>
                  <w:tcW w:w="1585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4E5834" w:rsidRPr="0009177B" w:rsidRDefault="004E5834" w:rsidP="003C7448">
                  <w:pPr>
                    <w:widowControl/>
                    <w:spacing w:line="264" w:lineRule="auto"/>
                    <w:jc w:val="center"/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</w:pPr>
                  <w:r w:rsidRPr="0009177B"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  <w:t>Предварительная стоимость работ, тыс. рублей</w:t>
                  </w:r>
                </w:p>
              </w:tc>
              <w:tc>
                <w:tcPr>
                  <w:tcW w:w="4868" w:type="dxa"/>
                  <w:gridSpan w:val="4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4E5834" w:rsidRPr="0009177B" w:rsidRDefault="004E5834" w:rsidP="003C7448">
                  <w:pPr>
                    <w:widowControl/>
                    <w:spacing w:line="264" w:lineRule="auto"/>
                    <w:jc w:val="center"/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</w:pPr>
                  <w:r w:rsidRPr="0009177B"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  <w:t>Источники финансирования, тыс. руб.</w:t>
                  </w:r>
                </w:p>
              </w:tc>
            </w:tr>
            <w:tr w:rsidR="00B34522" w:rsidRPr="00CA2E5B" w:rsidTr="00B34522">
              <w:trPr>
                <w:trHeight w:val="716"/>
              </w:trPr>
              <w:tc>
                <w:tcPr>
                  <w:tcW w:w="3301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34522" w:rsidRPr="00594B55" w:rsidRDefault="00B34522" w:rsidP="003C7448">
                  <w:pPr>
                    <w:widowControl/>
                    <w:spacing w:line="264" w:lineRule="auto"/>
                    <w:jc w:val="center"/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</w:pPr>
                </w:p>
              </w:tc>
              <w:tc>
                <w:tcPr>
                  <w:tcW w:w="1585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B34522" w:rsidRPr="0009177B" w:rsidRDefault="00B34522" w:rsidP="003C7448">
                  <w:pPr>
                    <w:widowControl/>
                    <w:spacing w:line="264" w:lineRule="auto"/>
                    <w:jc w:val="center"/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</w:pPr>
                </w:p>
              </w:tc>
              <w:tc>
                <w:tcPr>
                  <w:tcW w:w="8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B34522" w:rsidRPr="0031403D" w:rsidRDefault="00B34522" w:rsidP="003C7448">
                  <w:pPr>
                    <w:widowControl/>
                    <w:spacing w:line="264" w:lineRule="auto"/>
                    <w:jc w:val="center"/>
                    <w:rPr>
                      <w:rFonts w:ascii="Tahoma" w:hAnsi="Tahoma" w:cs="Tahoma"/>
                      <w:color w:val="000000" w:themeColor="text1"/>
                      <w:spacing w:val="4"/>
                      <w:sz w:val="17"/>
                      <w:szCs w:val="17"/>
                    </w:rPr>
                  </w:pPr>
                  <w:r w:rsidRPr="0031403D">
                    <w:rPr>
                      <w:rFonts w:ascii="Tahoma" w:hAnsi="Tahoma" w:cs="Tahoma"/>
                      <w:color w:val="000000" w:themeColor="text1"/>
                      <w:spacing w:val="4"/>
                      <w:sz w:val="17"/>
                      <w:szCs w:val="17"/>
                    </w:rPr>
                    <w:t>Федеральный бюджет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B34522" w:rsidRPr="0031403D" w:rsidRDefault="00B34522" w:rsidP="003C7448">
                  <w:pPr>
                    <w:widowControl/>
                    <w:spacing w:line="264" w:lineRule="auto"/>
                    <w:jc w:val="center"/>
                    <w:rPr>
                      <w:rFonts w:ascii="Tahoma" w:hAnsi="Tahoma" w:cs="Tahoma"/>
                      <w:color w:val="000000" w:themeColor="text1"/>
                      <w:spacing w:val="4"/>
                      <w:sz w:val="17"/>
                      <w:szCs w:val="17"/>
                    </w:rPr>
                  </w:pPr>
                  <w:r w:rsidRPr="0031403D">
                    <w:rPr>
                      <w:rFonts w:ascii="Tahoma" w:hAnsi="Tahoma" w:cs="Tahoma"/>
                      <w:color w:val="000000" w:themeColor="text1"/>
                      <w:spacing w:val="4"/>
                      <w:sz w:val="17"/>
                      <w:szCs w:val="17"/>
                    </w:rPr>
                    <w:t>Областной бюджет</w:t>
                  </w:r>
                </w:p>
              </w:tc>
              <w:tc>
                <w:tcPr>
                  <w:tcW w:w="1815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vAlign w:val="center"/>
                </w:tcPr>
                <w:p w:rsidR="00B34522" w:rsidRPr="0031403D" w:rsidRDefault="00B34522" w:rsidP="003C7448">
                  <w:pPr>
                    <w:widowControl/>
                    <w:spacing w:line="264" w:lineRule="auto"/>
                    <w:jc w:val="center"/>
                    <w:rPr>
                      <w:rFonts w:ascii="Tahoma" w:hAnsi="Tahoma" w:cs="Tahoma"/>
                      <w:color w:val="000000" w:themeColor="text1"/>
                      <w:spacing w:val="4"/>
                      <w:sz w:val="17"/>
                      <w:szCs w:val="17"/>
                    </w:rPr>
                  </w:pPr>
                  <w:r w:rsidRPr="0031403D">
                    <w:rPr>
                      <w:rFonts w:ascii="Tahoma" w:hAnsi="Tahoma" w:cs="Tahoma"/>
                      <w:color w:val="000000" w:themeColor="text1"/>
                      <w:spacing w:val="4"/>
                      <w:sz w:val="17"/>
                      <w:szCs w:val="17"/>
                    </w:rPr>
                    <w:t>Бюджет Солецкого городского поселения</w:t>
                  </w:r>
                </w:p>
              </w:tc>
              <w:tc>
                <w:tcPr>
                  <w:tcW w:w="1236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vAlign w:val="center"/>
                </w:tcPr>
                <w:p w:rsidR="00B34522" w:rsidRPr="0031403D" w:rsidRDefault="00EA172A" w:rsidP="003C7448">
                  <w:pPr>
                    <w:widowControl/>
                    <w:spacing w:line="264" w:lineRule="auto"/>
                    <w:jc w:val="center"/>
                    <w:rPr>
                      <w:rFonts w:ascii="Tahoma" w:hAnsi="Tahoma" w:cs="Tahoma"/>
                      <w:color w:val="000000" w:themeColor="text1"/>
                      <w:spacing w:val="4"/>
                      <w:sz w:val="17"/>
                      <w:szCs w:val="17"/>
                    </w:rPr>
                  </w:pPr>
                  <w:r w:rsidRPr="0031403D">
                    <w:rPr>
                      <w:rFonts w:ascii="Tahoma" w:hAnsi="Tahoma" w:cs="Tahoma"/>
                      <w:color w:val="000000" w:themeColor="text1"/>
                      <w:spacing w:val="4"/>
                      <w:sz w:val="17"/>
                      <w:szCs w:val="17"/>
                    </w:rPr>
                    <w:t>Внебюджетные средства</w:t>
                  </w:r>
                </w:p>
              </w:tc>
            </w:tr>
            <w:tr w:rsidR="00B34522" w:rsidRPr="00CA2E5B" w:rsidTr="00B34522">
              <w:trPr>
                <w:trHeight w:val="1377"/>
              </w:trPr>
              <w:tc>
                <w:tcPr>
                  <w:tcW w:w="330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A172A" w:rsidRPr="00EA172A" w:rsidRDefault="00EA172A" w:rsidP="00EA172A">
                  <w:pPr>
                    <w:widowControl/>
                    <w:spacing w:line="264" w:lineRule="auto"/>
                    <w:jc w:val="center"/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</w:pPr>
                  <w:r w:rsidRPr="00EA172A"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  <w:t xml:space="preserve">Благоустройство наиболее посещаемой территории общего </w:t>
                  </w:r>
                </w:p>
                <w:p w:rsidR="00EA172A" w:rsidRPr="00EA172A" w:rsidRDefault="00EA172A" w:rsidP="00EA172A">
                  <w:pPr>
                    <w:widowControl/>
                    <w:spacing w:line="264" w:lineRule="auto"/>
                    <w:jc w:val="center"/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</w:pPr>
                  <w:r w:rsidRPr="00EA172A"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  <w:t>пользования: территория у Дома молодежи по адресу: г. Сольцы, ул. Комсомола</w:t>
                  </w:r>
                </w:p>
                <w:p w:rsidR="00B34522" w:rsidRPr="0026268C" w:rsidRDefault="00B34522" w:rsidP="00961ECC">
                  <w:pPr>
                    <w:widowControl/>
                    <w:spacing w:line="264" w:lineRule="auto"/>
                    <w:jc w:val="center"/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</w:pPr>
                </w:p>
              </w:tc>
              <w:tc>
                <w:tcPr>
                  <w:tcW w:w="15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34522" w:rsidRPr="008C3447" w:rsidRDefault="005E5ED3" w:rsidP="003C7448">
                  <w:pPr>
                    <w:widowControl/>
                    <w:spacing w:line="264" w:lineRule="auto"/>
                    <w:jc w:val="center"/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</w:pPr>
                  <w:r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  <w:t>5033,64125</w:t>
                  </w:r>
                </w:p>
              </w:tc>
              <w:tc>
                <w:tcPr>
                  <w:tcW w:w="8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34522" w:rsidRPr="00362DA5" w:rsidRDefault="005E5ED3" w:rsidP="003C7448">
                  <w:pPr>
                    <w:widowControl/>
                    <w:spacing w:line="264" w:lineRule="auto"/>
                    <w:jc w:val="center"/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</w:pPr>
                  <w:r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  <w:t>3906</w:t>
                  </w:r>
                  <w:r w:rsidR="00EA172A"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  <w:t>,</w:t>
                  </w:r>
                  <w:r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  <w:t>105</w:t>
                  </w:r>
                  <w:r w:rsidR="00EA172A"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  <w:t>61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34522" w:rsidRPr="00362DA5" w:rsidRDefault="00EA172A" w:rsidP="003C7448">
                  <w:pPr>
                    <w:widowControl/>
                    <w:spacing w:line="264" w:lineRule="auto"/>
                    <w:jc w:val="center"/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</w:pPr>
                  <w:r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  <w:t>120,807,39</w:t>
                  </w:r>
                </w:p>
              </w:tc>
              <w:tc>
                <w:tcPr>
                  <w:tcW w:w="181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34522" w:rsidRPr="00362DA5" w:rsidRDefault="00EA172A" w:rsidP="003C7448">
                  <w:pPr>
                    <w:widowControl/>
                    <w:spacing w:line="264" w:lineRule="auto"/>
                    <w:jc w:val="center"/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</w:pPr>
                  <w:r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  <w:t>1077,434</w:t>
                  </w:r>
                </w:p>
              </w:tc>
              <w:tc>
                <w:tcPr>
                  <w:tcW w:w="12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34522" w:rsidRPr="00362DA5" w:rsidRDefault="00EA172A" w:rsidP="00B34522">
                  <w:pPr>
                    <w:widowControl/>
                    <w:spacing w:line="264" w:lineRule="auto"/>
                    <w:jc w:val="center"/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</w:pPr>
                  <w:r>
                    <w:rPr>
                      <w:rFonts w:ascii="Tahoma" w:hAnsi="Tahoma" w:cs="Tahoma"/>
                      <w:color w:val="auto"/>
                      <w:spacing w:val="4"/>
                      <w:sz w:val="17"/>
                      <w:szCs w:val="17"/>
                    </w:rPr>
                    <w:t>-</w:t>
                  </w:r>
                </w:p>
              </w:tc>
            </w:tr>
          </w:tbl>
          <w:p w:rsidR="004E5834" w:rsidRPr="00897562" w:rsidRDefault="004E5834" w:rsidP="00771448">
            <w:pPr>
              <w:rPr>
                <w:b/>
              </w:rPr>
            </w:pPr>
          </w:p>
        </w:tc>
      </w:tr>
      <w:tr w:rsidR="004E5834" w:rsidTr="004E5834">
        <w:trPr>
          <w:cantSplit/>
          <w:trHeight w:val="1586"/>
        </w:trPr>
        <w:tc>
          <w:tcPr>
            <w:tcW w:w="5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</w:tcPr>
          <w:p w:rsidR="004E5834" w:rsidRPr="000C63A1" w:rsidRDefault="004E5834" w:rsidP="00536C49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Взаим. инв.</w:t>
            </w:r>
          </w:p>
        </w:tc>
        <w:tc>
          <w:tcPr>
            <w:tcW w:w="3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A71CDF" w:rsidRDefault="004E5834" w:rsidP="00536C49">
            <w:pPr>
              <w:ind w:right="72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220" w:type="dxa"/>
            <w:gridSpan w:val="3"/>
            <w:vMerge/>
            <w:tcBorders>
              <w:left w:val="single" w:sz="12" w:space="0" w:color="auto"/>
              <w:right w:val="single" w:sz="4" w:space="0" w:color="auto"/>
            </w:tcBorders>
          </w:tcPr>
          <w:p w:rsidR="004E5834" w:rsidRDefault="004E5834" w:rsidP="00536C49"/>
        </w:tc>
        <w:tc>
          <w:tcPr>
            <w:tcW w:w="10243" w:type="dxa"/>
            <w:gridSpan w:val="17"/>
            <w:vMerge/>
            <w:tcBorders>
              <w:left w:val="single" w:sz="4" w:space="0" w:color="auto"/>
              <w:right w:val="single" w:sz="12" w:space="0" w:color="auto"/>
            </w:tcBorders>
          </w:tcPr>
          <w:p w:rsidR="004E5834" w:rsidRDefault="004E5834" w:rsidP="00536C49"/>
        </w:tc>
      </w:tr>
      <w:tr w:rsidR="004E5834" w:rsidTr="00310069">
        <w:trPr>
          <w:trHeight w:val="283"/>
        </w:trPr>
        <w:tc>
          <w:tcPr>
            <w:tcW w:w="52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textDirection w:val="btLr"/>
          </w:tcPr>
          <w:p w:rsidR="004E5834" w:rsidRPr="000C63A1" w:rsidRDefault="004E5834" w:rsidP="00536C49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Подп. и дата</w:t>
            </w:r>
          </w:p>
        </w:tc>
        <w:tc>
          <w:tcPr>
            <w:tcW w:w="36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4E5834" w:rsidRDefault="004E5834" w:rsidP="00536C49"/>
        </w:tc>
        <w:tc>
          <w:tcPr>
            <w:tcW w:w="11220" w:type="dxa"/>
            <w:gridSpan w:val="3"/>
            <w:vMerge/>
            <w:tcBorders>
              <w:left w:val="single" w:sz="12" w:space="0" w:color="auto"/>
              <w:bottom w:val="nil"/>
              <w:right w:val="single" w:sz="4" w:space="0" w:color="auto"/>
            </w:tcBorders>
          </w:tcPr>
          <w:p w:rsidR="004E5834" w:rsidRDefault="004E5834" w:rsidP="00536C49"/>
        </w:tc>
        <w:tc>
          <w:tcPr>
            <w:tcW w:w="10243" w:type="dxa"/>
            <w:gridSpan w:val="17"/>
            <w:vMerge/>
            <w:tcBorders>
              <w:left w:val="single" w:sz="4" w:space="0" w:color="auto"/>
              <w:bottom w:val="single" w:sz="8" w:space="0" w:color="auto"/>
              <w:right w:val="single" w:sz="12" w:space="0" w:color="auto"/>
            </w:tcBorders>
          </w:tcPr>
          <w:p w:rsidR="004E5834" w:rsidRDefault="004E5834" w:rsidP="00536C49"/>
        </w:tc>
      </w:tr>
      <w:tr w:rsidR="006B580F" w:rsidRPr="000C63A1" w:rsidTr="004E5834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6B580F" w:rsidRPr="000C63A1" w:rsidRDefault="006B580F" w:rsidP="00536C4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6B580F" w:rsidRDefault="006B580F" w:rsidP="00536C49"/>
        </w:tc>
        <w:tc>
          <w:tcPr>
            <w:tcW w:w="11205" w:type="dxa"/>
            <w:gridSpan w:val="2"/>
            <w:vMerge w:val="restart"/>
            <w:tcBorders>
              <w:top w:val="nil"/>
              <w:left w:val="single" w:sz="12" w:space="0" w:color="auto"/>
              <w:right w:val="single" w:sz="12" w:space="0" w:color="auto"/>
            </w:tcBorders>
          </w:tcPr>
          <w:p w:rsidR="00296A44" w:rsidRDefault="00E32B42" w:rsidP="00E32B42">
            <w:pPr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noProof/>
                <w:color w:val="000000" w:themeColor="text1"/>
              </w:rPr>
              <w:t xml:space="preserve">    </w:t>
            </w:r>
            <w:r w:rsidR="00296A44">
              <w:rPr>
                <w:noProof/>
                <w:color w:val="000000" w:themeColor="text1"/>
              </w:rPr>
              <w:t>6</w:t>
            </w:r>
            <w:r w:rsidR="00296A44" w:rsidRPr="00716E94">
              <w:rPr>
                <w:noProof/>
                <w:color w:val="000000" w:themeColor="text1"/>
              </w:rPr>
              <w:t xml:space="preserve">. </w:t>
            </w:r>
            <w:r w:rsidR="00296A44">
              <w:rPr>
                <w:noProof/>
                <w:color w:val="000000" w:themeColor="text1"/>
              </w:rPr>
              <w:t>РЕАЛИЗАЦИЯ ДИЗАЙН-ПРОЕКТА</w:t>
            </w:r>
            <w:r w:rsidR="00296A4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  <w:p w:rsidR="006B580F" w:rsidRDefault="00813C93" w:rsidP="00E32B42">
            <w:pPr>
              <w:ind w:left="185" w:firstLine="708"/>
              <w:jc w:val="both"/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Реализацией дизайн-проекта служит </w:t>
            </w:r>
            <w:r w:rsidR="00A670B1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обустройство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муниципальной территории общего пользования, создание безопасных условий в месте массового пребывания людей и приведение </w:t>
            </w:r>
            <w:r w:rsidR="00E32B4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неблагоустроенной территории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в соответствие с современными требования комфортности. Улучшение внешнего облика части города Сольцы.</w:t>
            </w:r>
          </w:p>
        </w:tc>
        <w:tc>
          <w:tcPr>
            <w:tcW w:w="1418" w:type="dxa"/>
            <w:gridSpan w:val="3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8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6B580F" w:rsidRPr="000A2B03" w:rsidRDefault="006B580F" w:rsidP="00536C49">
            <w:pPr>
              <w:jc w:val="center"/>
              <w:rPr>
                <w:rFonts w:ascii="Times New Roman" w:hAnsi="Times New Roman" w:cs="Times New Roman"/>
                <w:color w:val="auto"/>
                <w:sz w:val="16"/>
                <w:szCs w:val="16"/>
              </w:rPr>
            </w:pPr>
            <w:r w:rsidRPr="000A2B03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ДИЗАЙН-ПРОЕКТ</w:t>
            </w:r>
          </w:p>
          <w:p w:rsidR="0031403D" w:rsidRPr="0031403D" w:rsidRDefault="0031403D" w:rsidP="0031403D">
            <w:pPr>
              <w:jc w:val="center"/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31403D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Благоустройство наиболее посещаемой территории общего </w:t>
            </w:r>
          </w:p>
          <w:p w:rsidR="006B580F" w:rsidRPr="00771448" w:rsidRDefault="0031403D" w:rsidP="00B32A66">
            <w:pPr>
              <w:jc w:val="center"/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31403D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пользования: территория у Дома молодежи</w:t>
            </w:r>
          </w:p>
        </w:tc>
      </w:tr>
      <w:tr w:rsidR="006B580F" w:rsidTr="004E5834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6B580F" w:rsidRPr="000C63A1" w:rsidRDefault="006B580F" w:rsidP="00536C4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6B580F" w:rsidRDefault="006B580F" w:rsidP="00536C49"/>
        </w:tc>
        <w:tc>
          <w:tcPr>
            <w:tcW w:w="11205" w:type="dxa"/>
            <w:gridSpan w:val="2"/>
            <w:vMerge/>
            <w:tcBorders>
              <w:top w:val="nil"/>
              <w:left w:val="single" w:sz="12" w:space="0" w:color="auto"/>
              <w:right w:val="single" w:sz="12" w:space="0" w:color="auto"/>
            </w:tcBorders>
          </w:tcPr>
          <w:p w:rsidR="006B580F" w:rsidRDefault="006B580F" w:rsidP="00536C49"/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8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Default="006B580F" w:rsidP="00536C49"/>
        </w:tc>
      </w:tr>
      <w:tr w:rsidR="006B580F" w:rsidRPr="000C63A1" w:rsidTr="004E5834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6B580F" w:rsidRPr="000C63A1" w:rsidRDefault="006B580F" w:rsidP="00536C4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6B580F" w:rsidRDefault="006B580F" w:rsidP="00536C49"/>
        </w:tc>
        <w:tc>
          <w:tcPr>
            <w:tcW w:w="11205" w:type="dxa"/>
            <w:gridSpan w:val="2"/>
            <w:vMerge/>
            <w:tcBorders>
              <w:top w:val="nil"/>
              <w:left w:val="single" w:sz="12" w:space="0" w:color="auto"/>
              <w:right w:val="single" w:sz="12" w:space="0" w:color="auto"/>
            </w:tcBorders>
          </w:tcPr>
          <w:p w:rsidR="006B580F" w:rsidRDefault="006B580F" w:rsidP="00536C49"/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8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771448" w:rsidRPr="00912233" w:rsidRDefault="00771448" w:rsidP="00771448">
            <w:pPr>
              <w:jc w:val="center"/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912233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Новгородская область, Солецкий район, </w:t>
            </w:r>
          </w:p>
          <w:p w:rsidR="006B580F" w:rsidRPr="000C63A1" w:rsidRDefault="00771448" w:rsidP="00BD253F">
            <w:pPr>
              <w:jc w:val="center"/>
              <w:rPr>
                <w:rFonts w:ascii="Times New Roman" w:hAnsi="Times New Roman" w:cs="Times New Roman"/>
              </w:rPr>
            </w:pPr>
            <w:r w:rsidRPr="00912233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г.Сольцы</w:t>
            </w:r>
            <w:r w:rsidR="00BD253F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, ул.Комсомола</w:t>
            </w:r>
          </w:p>
        </w:tc>
      </w:tr>
      <w:tr w:rsidR="006B580F" w:rsidTr="004E5834">
        <w:trPr>
          <w:trHeight w:val="143"/>
        </w:trPr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6B580F" w:rsidRPr="000C63A1" w:rsidRDefault="006B580F" w:rsidP="00536C4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6B580F" w:rsidRDefault="006B580F" w:rsidP="00536C49"/>
        </w:tc>
        <w:tc>
          <w:tcPr>
            <w:tcW w:w="11205" w:type="dxa"/>
            <w:gridSpan w:val="2"/>
            <w:vMerge/>
            <w:tcBorders>
              <w:top w:val="nil"/>
              <w:left w:val="single" w:sz="12" w:space="0" w:color="auto"/>
              <w:right w:val="single" w:sz="12" w:space="0" w:color="auto"/>
            </w:tcBorders>
          </w:tcPr>
          <w:p w:rsidR="006B580F" w:rsidRDefault="006B580F" w:rsidP="00536C49"/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8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6B580F" w:rsidRDefault="006B580F" w:rsidP="00536C49"/>
        </w:tc>
      </w:tr>
      <w:tr w:rsidR="006B580F" w:rsidRPr="000C63A1" w:rsidTr="004E5834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6B580F" w:rsidRPr="000C63A1" w:rsidRDefault="006B580F" w:rsidP="00536C4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6B580F" w:rsidRDefault="006B580F" w:rsidP="00536C49"/>
        </w:tc>
        <w:tc>
          <w:tcPr>
            <w:tcW w:w="11205" w:type="dxa"/>
            <w:gridSpan w:val="2"/>
            <w:vMerge/>
            <w:tcBorders>
              <w:top w:val="nil"/>
              <w:left w:val="single" w:sz="12" w:space="0" w:color="auto"/>
              <w:right w:val="single" w:sz="12" w:space="0" w:color="auto"/>
            </w:tcBorders>
          </w:tcPr>
          <w:p w:rsidR="006B580F" w:rsidRPr="000C63A1" w:rsidRDefault="006B580F" w:rsidP="00536C49">
            <w:pPr>
              <w:rPr>
                <w:rFonts w:ascii="Agency FB" w:hAnsi="Agency FB" w:cs="Times New Roman"/>
              </w:rPr>
            </w:pPr>
          </w:p>
        </w:tc>
        <w:tc>
          <w:tcPr>
            <w:tcW w:w="1418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Должность</w:t>
            </w:r>
          </w:p>
        </w:tc>
        <w:tc>
          <w:tcPr>
            <w:tcW w:w="1559" w:type="dxa"/>
            <w:gridSpan w:val="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Ф.И.О.</w:t>
            </w: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Подпись</w:t>
            </w: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Дата</w:t>
            </w:r>
          </w:p>
        </w:tc>
        <w:tc>
          <w:tcPr>
            <w:tcW w:w="5863" w:type="dxa"/>
            <w:gridSpan w:val="8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</w:tr>
      <w:tr w:rsidR="006B580F" w:rsidRPr="000C63A1" w:rsidTr="004E5834">
        <w:trPr>
          <w:trHeight w:val="130"/>
        </w:trPr>
        <w:tc>
          <w:tcPr>
            <w:tcW w:w="52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Pr="000C63A1" w:rsidRDefault="006B580F" w:rsidP="00536C4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Default="006B580F" w:rsidP="00536C49"/>
        </w:tc>
        <w:tc>
          <w:tcPr>
            <w:tcW w:w="11205" w:type="dxa"/>
            <w:gridSpan w:val="2"/>
            <w:vMerge/>
            <w:tcBorders>
              <w:top w:val="nil"/>
              <w:left w:val="single" w:sz="12" w:space="0" w:color="auto"/>
              <w:right w:val="single" w:sz="12" w:space="0" w:color="auto"/>
            </w:tcBorders>
          </w:tcPr>
          <w:p w:rsidR="006B580F" w:rsidRPr="000C63A1" w:rsidRDefault="006B580F" w:rsidP="00536C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Выполнил</w:t>
            </w:r>
          </w:p>
        </w:tc>
        <w:tc>
          <w:tcPr>
            <w:tcW w:w="1559" w:type="dxa"/>
            <w:gridSpan w:val="4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Колесникова И.А.</w:t>
            </w: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6B580F" w:rsidRPr="00CA2E5B" w:rsidRDefault="000A2B03" w:rsidP="00536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ПЗ</w:t>
            </w:r>
          </w:p>
        </w:tc>
        <w:tc>
          <w:tcPr>
            <w:tcW w:w="992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Стадия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Лист</w:t>
            </w:r>
          </w:p>
        </w:tc>
        <w:tc>
          <w:tcPr>
            <w:tcW w:w="1753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Листов</w:t>
            </w:r>
          </w:p>
        </w:tc>
      </w:tr>
      <w:tr w:rsidR="006B580F" w:rsidRPr="000C63A1" w:rsidTr="004E5834">
        <w:tc>
          <w:tcPr>
            <w:tcW w:w="52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textDirection w:val="btLr"/>
          </w:tcPr>
          <w:p w:rsidR="006B580F" w:rsidRPr="000C63A1" w:rsidRDefault="006B580F" w:rsidP="00536C49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Инв.№</w:t>
            </w:r>
          </w:p>
        </w:tc>
        <w:tc>
          <w:tcPr>
            <w:tcW w:w="36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6B580F" w:rsidRDefault="006B580F" w:rsidP="00536C49">
            <w:pPr>
              <w:jc w:val="center"/>
            </w:pPr>
          </w:p>
        </w:tc>
        <w:tc>
          <w:tcPr>
            <w:tcW w:w="11205" w:type="dxa"/>
            <w:gridSpan w:val="2"/>
            <w:vMerge/>
            <w:tcBorders>
              <w:top w:val="nil"/>
              <w:left w:val="single" w:sz="12" w:space="0" w:color="auto"/>
              <w:right w:val="single" w:sz="12" w:space="0" w:color="auto"/>
            </w:tcBorders>
          </w:tcPr>
          <w:p w:rsidR="006B580F" w:rsidRPr="000C63A1" w:rsidRDefault="006B580F" w:rsidP="00536C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992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B580F" w:rsidRPr="00CA2E5B" w:rsidRDefault="006B580F" w:rsidP="00536C49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П</w:t>
            </w:r>
          </w:p>
        </w:tc>
        <w:tc>
          <w:tcPr>
            <w:tcW w:w="85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B580F" w:rsidRPr="00CA2E5B" w:rsidRDefault="00E6718B" w:rsidP="00536C49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>
              <w:rPr>
                <w:rFonts w:ascii="Times New Roman" w:hAnsi="Times New Roman" w:cs="Times New Roman"/>
                <w:sz w:val="17"/>
                <w:szCs w:val="17"/>
              </w:rPr>
              <w:t>2</w:t>
            </w:r>
          </w:p>
        </w:tc>
        <w:tc>
          <w:tcPr>
            <w:tcW w:w="1753" w:type="dxa"/>
            <w:gridSpan w:val="2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6B580F" w:rsidRPr="006250E5" w:rsidRDefault="002D0AB3" w:rsidP="00536C49">
            <w:pPr>
              <w:jc w:val="center"/>
              <w:rPr>
                <w:rFonts w:ascii="Times New Roman" w:hAnsi="Times New Roman" w:cs="Times New Roman"/>
                <w:color w:val="000000" w:themeColor="text1"/>
                <w:sz w:val="17"/>
                <w:szCs w:val="17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7"/>
                <w:szCs w:val="17"/>
              </w:rPr>
              <w:t>9</w:t>
            </w:r>
          </w:p>
        </w:tc>
      </w:tr>
      <w:tr w:rsidR="006B580F" w:rsidTr="004E5834">
        <w:trPr>
          <w:trHeight w:val="149"/>
        </w:trPr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6B580F" w:rsidRDefault="006B580F" w:rsidP="00536C49"/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6B580F" w:rsidRDefault="006B580F" w:rsidP="00536C49"/>
        </w:tc>
        <w:tc>
          <w:tcPr>
            <w:tcW w:w="11205" w:type="dxa"/>
            <w:gridSpan w:val="2"/>
            <w:vMerge/>
            <w:tcBorders>
              <w:top w:val="nil"/>
              <w:left w:val="single" w:sz="12" w:space="0" w:color="auto"/>
              <w:right w:val="single" w:sz="12" w:space="0" w:color="auto"/>
            </w:tcBorders>
          </w:tcPr>
          <w:p w:rsidR="006B580F" w:rsidRPr="000C63A1" w:rsidRDefault="006B580F" w:rsidP="00536C49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Default="006B580F" w:rsidP="00536C49"/>
        </w:tc>
        <w:tc>
          <w:tcPr>
            <w:tcW w:w="992" w:type="dxa"/>
            <w:gridSpan w:val="3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Default="006B580F" w:rsidP="00536C49"/>
        </w:tc>
        <w:tc>
          <w:tcPr>
            <w:tcW w:w="85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Default="006B580F" w:rsidP="00536C49"/>
        </w:tc>
        <w:tc>
          <w:tcPr>
            <w:tcW w:w="1753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Default="006B580F" w:rsidP="00536C49"/>
        </w:tc>
      </w:tr>
      <w:tr w:rsidR="006B580F" w:rsidRPr="0022123E" w:rsidTr="004E5834">
        <w:tc>
          <w:tcPr>
            <w:tcW w:w="52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Default="006B580F" w:rsidP="00536C49"/>
        </w:tc>
        <w:tc>
          <w:tcPr>
            <w:tcW w:w="36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Default="006B580F" w:rsidP="00536C49"/>
        </w:tc>
        <w:tc>
          <w:tcPr>
            <w:tcW w:w="11205" w:type="dxa"/>
            <w:gridSpan w:val="2"/>
            <w:vMerge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Pr="000C63A1" w:rsidRDefault="006B580F" w:rsidP="00536C49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rPr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Default="006B580F" w:rsidP="00536C49">
            <w:pPr>
              <w:jc w:val="center"/>
            </w:pPr>
          </w:p>
        </w:tc>
        <w:tc>
          <w:tcPr>
            <w:tcW w:w="3595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B580F" w:rsidRPr="00CA2E5B" w:rsidRDefault="006B580F" w:rsidP="00536C49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Администрация Солецкого муниципального района</w:t>
            </w:r>
          </w:p>
        </w:tc>
      </w:tr>
      <w:tr w:rsidR="004E5834" w:rsidRPr="000C0F93" w:rsidTr="003C7448">
        <w:trPr>
          <w:trHeight w:val="10314"/>
        </w:trPr>
        <w:tc>
          <w:tcPr>
            <w:tcW w:w="880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21463" w:type="dxa"/>
            <w:gridSpan w:val="20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4E5834" w:rsidRPr="008278E1" w:rsidRDefault="004E5834" w:rsidP="003C7448">
            <w:pPr>
              <w:tabs>
                <w:tab w:val="left" w:pos="6615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:rsidR="004E5834" w:rsidRDefault="004E5834" w:rsidP="003C7448">
            <w:pPr>
              <w:jc w:val="center"/>
              <w:rPr>
                <w:noProof/>
              </w:rPr>
            </w:pPr>
            <w:r>
              <w:rPr>
                <w:b/>
              </w:rPr>
              <w:t xml:space="preserve">           </w:t>
            </w:r>
            <w:r>
              <w:rPr>
                <w:rFonts w:hint="eastAsia"/>
                <w:noProof/>
              </w:rPr>
              <w:t>ФОТОИЗОБРАЖЕНИЕ</w:t>
            </w:r>
            <w:r>
              <w:rPr>
                <w:noProof/>
              </w:rPr>
              <w:t xml:space="preserve"> </w:t>
            </w:r>
            <w:r>
              <w:rPr>
                <w:rFonts w:hint="eastAsia"/>
                <w:noProof/>
              </w:rPr>
              <w:t>ПРОЕКТИРУЕМОЙ</w:t>
            </w:r>
            <w:r>
              <w:rPr>
                <w:noProof/>
              </w:rPr>
              <w:t xml:space="preserve"> </w:t>
            </w:r>
            <w:r>
              <w:rPr>
                <w:rFonts w:hint="eastAsia"/>
                <w:noProof/>
              </w:rPr>
              <w:t>ТЕРРИТОРИИ</w:t>
            </w:r>
            <w:r>
              <w:rPr>
                <w:noProof/>
              </w:rPr>
              <w:t xml:space="preserve"> </w:t>
            </w:r>
            <w:r>
              <w:rPr>
                <w:rFonts w:hint="eastAsia"/>
                <w:noProof/>
              </w:rPr>
              <w:t>ОБЩЕГО</w:t>
            </w:r>
            <w:r>
              <w:rPr>
                <w:noProof/>
              </w:rPr>
              <w:t xml:space="preserve"> </w:t>
            </w:r>
            <w:r>
              <w:rPr>
                <w:rFonts w:hint="eastAsia"/>
                <w:noProof/>
              </w:rPr>
              <w:t>ПОЛЬЗОВАНИЯ</w:t>
            </w:r>
          </w:p>
          <w:p w:rsidR="004E5834" w:rsidRPr="001A3BB3" w:rsidRDefault="004E5834" w:rsidP="003C7448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7B6568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                          </w:t>
            </w:r>
          </w:p>
          <w:tbl>
            <w:tblPr>
              <w:tblStyle w:val="a5"/>
              <w:tblW w:w="0" w:type="auto"/>
              <w:tblInd w:w="1455" w:type="dxa"/>
              <w:tblLayout w:type="fixed"/>
              <w:tblLook w:val="04A0" w:firstRow="1" w:lastRow="0" w:firstColumn="1" w:lastColumn="0" w:noHBand="0" w:noVBand="1"/>
            </w:tblPr>
            <w:tblGrid>
              <w:gridCol w:w="9163"/>
              <w:gridCol w:w="9123"/>
            </w:tblGrid>
            <w:tr w:rsidR="00A66AC6" w:rsidTr="00AD42FA">
              <w:tc>
                <w:tcPr>
                  <w:tcW w:w="9163" w:type="dxa"/>
                  <w:tcBorders>
                    <w:top w:val="single" w:sz="4" w:space="0" w:color="FFFFFF" w:themeColor="background1"/>
                    <w:left w:val="single" w:sz="4" w:space="0" w:color="FFFFFF" w:themeColor="background1"/>
                    <w:bottom w:val="single" w:sz="4" w:space="0" w:color="FFFFFF" w:themeColor="background1"/>
                    <w:right w:val="single" w:sz="4" w:space="0" w:color="FFFFFF" w:themeColor="background1"/>
                  </w:tcBorders>
                </w:tcPr>
                <w:p w:rsidR="003530AA" w:rsidRPr="003530AA" w:rsidRDefault="00ED7422" w:rsidP="006250E5">
                  <w:r>
                    <w:rPr>
                      <w:noProof/>
                    </w:rPr>
                    <w:drawing>
                      <wp:anchor distT="0" distB="0" distL="114300" distR="114300" simplePos="0" relativeHeight="251646976" behindDoc="0" locked="0" layoutInCell="1" allowOverlap="1" wp14:anchorId="440D81EB" wp14:editId="553DFA1F">
                        <wp:simplePos x="0" y="0"/>
                        <wp:positionH relativeFrom="column">
                          <wp:posOffset>10160</wp:posOffset>
                        </wp:positionH>
                        <wp:positionV relativeFrom="paragraph">
                          <wp:posOffset>-6985</wp:posOffset>
                        </wp:positionV>
                        <wp:extent cx="5334000" cy="3247693"/>
                        <wp:effectExtent l="0" t="0" r="0" b="0"/>
                        <wp:wrapNone/>
                        <wp:docPr id="9" name="Рисунок 9" descr="C:\Users\Kolesnikova\AppData\Local\Microsoft\Windows\Temporary Internet Files\Content.Word\IMG_234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C:\Users\Kolesnikova\AppData\Local\Microsoft\Windows\Temporary Internet Files\Content.Word\IMG_234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42628" cy="325294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:rsidR="007B6568" w:rsidRPr="003530AA" w:rsidRDefault="007B6568" w:rsidP="003C7448">
                  <w:pPr>
                    <w:jc w:val="center"/>
                  </w:pPr>
                </w:p>
              </w:tc>
              <w:tc>
                <w:tcPr>
                  <w:tcW w:w="9123" w:type="dxa"/>
                  <w:tcBorders>
                    <w:top w:val="single" w:sz="4" w:space="0" w:color="FFFFFF" w:themeColor="background1"/>
                    <w:left w:val="single" w:sz="4" w:space="0" w:color="FFFFFF" w:themeColor="background1"/>
                    <w:bottom w:val="single" w:sz="4" w:space="0" w:color="FFFFFF" w:themeColor="background1"/>
                    <w:right w:val="single" w:sz="4" w:space="0" w:color="FFFFFF" w:themeColor="background1"/>
                  </w:tcBorders>
                </w:tcPr>
                <w:p w:rsidR="003530AA" w:rsidRPr="003530AA" w:rsidRDefault="00ED7422" w:rsidP="006250E5">
                  <w:r>
                    <w:rPr>
                      <w:noProof/>
                    </w:rPr>
                    <w:drawing>
                      <wp:inline distT="0" distB="0" distL="0" distR="0">
                        <wp:extent cx="5962859" cy="3248025"/>
                        <wp:effectExtent l="0" t="0" r="0" b="0"/>
                        <wp:docPr id="12" name="Рисунок 12" descr="C:\Users\Kolesnikova\AppData\Local\Microsoft\Windows\Temporary Internet Files\Content.Word\IMG_227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C:\Users\Kolesnikova\AppData\Local\Microsoft\Windows\Temporary Internet Files\Content.Word\IMG_227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67252" cy="325041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66AC6" w:rsidTr="00AD42FA">
              <w:tc>
                <w:tcPr>
                  <w:tcW w:w="9163" w:type="dxa"/>
                  <w:tcBorders>
                    <w:top w:val="single" w:sz="4" w:space="0" w:color="FFFFFF" w:themeColor="background1"/>
                    <w:left w:val="single" w:sz="4" w:space="0" w:color="FFFFFF" w:themeColor="background1"/>
                    <w:bottom w:val="single" w:sz="4" w:space="0" w:color="FFFFFF" w:themeColor="background1"/>
                    <w:right w:val="single" w:sz="4" w:space="0" w:color="FFFFFF" w:themeColor="background1"/>
                  </w:tcBorders>
                </w:tcPr>
                <w:p w:rsidR="00A66AC6" w:rsidRDefault="00A66AC6" w:rsidP="0083558F">
                  <w:pPr>
                    <w:rPr>
                      <w:b/>
                    </w:rPr>
                  </w:pPr>
                </w:p>
                <w:p w:rsidR="00ED7422" w:rsidRDefault="00ED7422" w:rsidP="0083558F">
                  <w:pPr>
                    <w:rPr>
                      <w:b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0C5C8415" wp14:editId="5443C89C">
                        <wp:extent cx="5335764" cy="2882265"/>
                        <wp:effectExtent l="0" t="0" r="0" b="0"/>
                        <wp:docPr id="13" name="Рисунок 13" descr="C:\Users\Kolesnikova\AppData\Local\Microsoft\Windows\Temporary Internet Files\Content.Word\IMG_228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C:\Users\Kolesnikova\AppData\Local\Microsoft\Windows\Temporary Internet Files\Content.Word\IMG_228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39130" cy="28840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123" w:type="dxa"/>
                  <w:tcBorders>
                    <w:top w:val="single" w:sz="4" w:space="0" w:color="FFFFFF" w:themeColor="background1"/>
                    <w:left w:val="single" w:sz="4" w:space="0" w:color="FFFFFF" w:themeColor="background1"/>
                    <w:bottom w:val="single" w:sz="4" w:space="0" w:color="FFFFFF" w:themeColor="background1"/>
                    <w:right w:val="single" w:sz="4" w:space="0" w:color="FFFFFF" w:themeColor="background1"/>
                  </w:tcBorders>
                </w:tcPr>
                <w:p w:rsidR="00A66AC6" w:rsidRDefault="00A66AC6" w:rsidP="0083558F">
                  <w:pPr>
                    <w:jc w:val="center"/>
                    <w:rPr>
                      <w:noProof/>
                    </w:rPr>
                  </w:pPr>
                </w:p>
                <w:p w:rsidR="00ED7422" w:rsidRDefault="00ED7422" w:rsidP="0083558F">
                  <w:pPr>
                    <w:jc w:val="center"/>
                    <w:rPr>
                      <w:b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5553075" cy="2868930"/>
                        <wp:effectExtent l="0" t="0" r="0" b="0"/>
                        <wp:docPr id="24" name="Рисунок 24" descr="C:\Users\Kolesnikova\AppData\Local\Microsoft\Windows\Temporary Internet Files\Content.Word\IMG_228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C:\Users\Kolesnikova\AppData\Local\Microsoft\Windows\Temporary Internet Files\Content.Word\IMG_228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62759" cy="287393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4E5834" w:rsidRPr="00897562" w:rsidRDefault="004E5834" w:rsidP="003C7448">
            <w:pPr>
              <w:jc w:val="center"/>
              <w:rPr>
                <w:b/>
              </w:rPr>
            </w:pPr>
          </w:p>
        </w:tc>
      </w:tr>
      <w:tr w:rsidR="004E5834" w:rsidTr="003C7448">
        <w:trPr>
          <w:cantSplit/>
          <w:trHeight w:val="1586"/>
        </w:trPr>
        <w:tc>
          <w:tcPr>
            <w:tcW w:w="5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</w:tcPr>
          <w:p w:rsidR="004E5834" w:rsidRPr="000C63A1" w:rsidRDefault="004E5834" w:rsidP="003C7448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Взаим. инв.</w:t>
            </w:r>
          </w:p>
        </w:tc>
        <w:tc>
          <w:tcPr>
            <w:tcW w:w="3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A71CDF" w:rsidRDefault="004E5834" w:rsidP="003C7448">
            <w:pPr>
              <w:ind w:right="72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1463" w:type="dxa"/>
            <w:gridSpan w:val="20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</w:tr>
      <w:tr w:rsidR="004E5834" w:rsidTr="003C7448">
        <w:trPr>
          <w:trHeight w:val="312"/>
        </w:trPr>
        <w:tc>
          <w:tcPr>
            <w:tcW w:w="52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textDirection w:val="btLr"/>
          </w:tcPr>
          <w:p w:rsidR="004E5834" w:rsidRPr="000C63A1" w:rsidRDefault="004E5834" w:rsidP="003C7448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Подп. и дата</w:t>
            </w:r>
          </w:p>
        </w:tc>
        <w:tc>
          <w:tcPr>
            <w:tcW w:w="36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21463" w:type="dxa"/>
            <w:gridSpan w:val="20"/>
            <w:vMerge/>
            <w:tcBorders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:rsidR="004E5834" w:rsidRDefault="004E5834" w:rsidP="003C7448"/>
        </w:tc>
      </w:tr>
      <w:tr w:rsidR="004E5834" w:rsidRPr="000C63A1" w:rsidTr="003C7448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1205" w:type="dxa"/>
            <w:gridSpan w:val="2"/>
            <w:vMerge w:val="restart"/>
            <w:tcBorders>
              <w:top w:val="single" w:sz="12" w:space="0" w:color="FFFFFF"/>
              <w:left w:val="single" w:sz="12" w:space="0" w:color="auto"/>
              <w:right w:val="single" w:sz="12" w:space="0" w:color="auto"/>
            </w:tcBorders>
          </w:tcPr>
          <w:tbl>
            <w:tblPr>
              <w:tblpPr w:leftFromText="180" w:rightFromText="180" w:vertAnchor="text" w:horzAnchor="margin" w:tblpXSpec="center" w:tblpY="767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A0" w:firstRow="1" w:lastRow="0" w:firstColumn="1" w:lastColumn="0" w:noHBand="0" w:noVBand="0"/>
            </w:tblPr>
            <w:tblGrid>
              <w:gridCol w:w="1701"/>
              <w:gridCol w:w="7371"/>
            </w:tblGrid>
            <w:tr w:rsidR="004E5834" w:rsidRPr="00A57924" w:rsidTr="003C7448">
              <w:trPr>
                <w:trHeight w:val="1125"/>
              </w:trPr>
              <w:tc>
                <w:tcPr>
                  <w:tcW w:w="1701" w:type="dxa"/>
                  <w:tcBorders>
                    <w:top w:val="single" w:sz="4" w:space="0" w:color="FFFFFF"/>
                    <w:left w:val="single" w:sz="4" w:space="0" w:color="FFFFFF"/>
                    <w:bottom w:val="single" w:sz="4" w:space="0" w:color="FFFFFF"/>
                    <w:right w:val="single" w:sz="4" w:space="0" w:color="FFFFFF"/>
                  </w:tcBorders>
                </w:tcPr>
                <w:p w:rsidR="004E5834" w:rsidRPr="008278E1" w:rsidRDefault="004E5834" w:rsidP="003C7448">
                  <w:pPr>
                    <w:jc w:val="center"/>
                  </w:pPr>
                </w:p>
              </w:tc>
              <w:tc>
                <w:tcPr>
                  <w:tcW w:w="7371" w:type="dxa"/>
                  <w:tcBorders>
                    <w:top w:val="single" w:sz="4" w:space="0" w:color="FFFFFF"/>
                    <w:left w:val="single" w:sz="4" w:space="0" w:color="FFFFFF"/>
                    <w:bottom w:val="single" w:sz="4" w:space="0" w:color="FFFFFF"/>
                    <w:right w:val="single" w:sz="4" w:space="0" w:color="FFFFFF"/>
                  </w:tcBorders>
                </w:tcPr>
                <w:p w:rsidR="004E5834" w:rsidRPr="008278E1" w:rsidRDefault="004E5834" w:rsidP="003C7448">
                  <w:pPr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4E5834" w:rsidRPr="00E8316F" w:rsidRDefault="004E5834" w:rsidP="003C7448">
            <w:pPr>
              <w:rPr>
                <w:sz w:val="28"/>
                <w:szCs w:val="28"/>
                <w:u w:val="single"/>
              </w:rPr>
            </w:pPr>
            <w:r>
              <w:rPr>
                <w:sz w:val="22"/>
                <w:szCs w:val="22"/>
              </w:rPr>
              <w:t xml:space="preserve">                  </w:t>
            </w:r>
          </w:p>
          <w:p w:rsidR="004E5834" w:rsidRDefault="004E5834" w:rsidP="003C7448"/>
        </w:tc>
        <w:tc>
          <w:tcPr>
            <w:tcW w:w="1418" w:type="dxa"/>
            <w:gridSpan w:val="3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8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ED7422" w:rsidRPr="000A2B03" w:rsidRDefault="00ED7422" w:rsidP="00ED7422">
            <w:pPr>
              <w:jc w:val="center"/>
              <w:rPr>
                <w:rFonts w:ascii="Times New Roman" w:hAnsi="Times New Roman" w:cs="Times New Roman"/>
                <w:color w:val="auto"/>
                <w:sz w:val="16"/>
                <w:szCs w:val="16"/>
              </w:rPr>
            </w:pPr>
            <w:r w:rsidRPr="000A2B03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ДИЗАЙН-ПРОЕКТ</w:t>
            </w:r>
          </w:p>
          <w:p w:rsidR="00ED7422" w:rsidRPr="0031403D" w:rsidRDefault="00ED7422" w:rsidP="00ED7422">
            <w:pPr>
              <w:jc w:val="center"/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31403D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Благоустройство наиболее посещаемой территории общего </w:t>
            </w:r>
          </w:p>
          <w:p w:rsidR="004E5834" w:rsidRPr="000C63A1" w:rsidRDefault="00ED7422" w:rsidP="00ED7422">
            <w:pPr>
              <w:jc w:val="center"/>
              <w:rPr>
                <w:sz w:val="28"/>
                <w:szCs w:val="28"/>
              </w:rPr>
            </w:pPr>
            <w:r w:rsidRPr="0031403D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пользования: территория у Дома молодежи</w:t>
            </w:r>
          </w:p>
        </w:tc>
      </w:tr>
      <w:tr w:rsidR="004E5834" w:rsidTr="003C7448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8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</w:tr>
      <w:tr w:rsidR="004E5834" w:rsidRPr="000C63A1" w:rsidTr="003C7448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8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ED7422" w:rsidRPr="00912233" w:rsidRDefault="00ED7422" w:rsidP="00ED7422">
            <w:pPr>
              <w:jc w:val="center"/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912233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Новгородская область, Солецкий район, </w:t>
            </w:r>
          </w:p>
          <w:p w:rsidR="004E5834" w:rsidRPr="000C63A1" w:rsidRDefault="00ED7422" w:rsidP="00ED7422">
            <w:pPr>
              <w:jc w:val="center"/>
              <w:rPr>
                <w:rFonts w:ascii="Times New Roman" w:hAnsi="Times New Roman" w:cs="Times New Roman"/>
              </w:rPr>
            </w:pPr>
            <w:r w:rsidRPr="00912233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г.Сольцы</w:t>
            </w:r>
            <w:r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, ул.Комсомола</w:t>
            </w:r>
          </w:p>
        </w:tc>
      </w:tr>
      <w:tr w:rsidR="004E5834" w:rsidTr="003C7448">
        <w:trPr>
          <w:trHeight w:val="143"/>
        </w:trPr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8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</w:tr>
      <w:tr w:rsidR="004E5834" w:rsidRPr="000C63A1" w:rsidTr="003C7448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Agency FB" w:hAnsi="Agency FB" w:cs="Times New Roman"/>
              </w:rPr>
            </w:pPr>
          </w:p>
        </w:tc>
        <w:tc>
          <w:tcPr>
            <w:tcW w:w="1418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Должность</w:t>
            </w:r>
          </w:p>
        </w:tc>
        <w:tc>
          <w:tcPr>
            <w:tcW w:w="1559" w:type="dxa"/>
            <w:gridSpan w:val="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Ф.И.О.</w:t>
            </w: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Подпись</w:t>
            </w: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Дата</w:t>
            </w:r>
          </w:p>
        </w:tc>
        <w:tc>
          <w:tcPr>
            <w:tcW w:w="5863" w:type="dxa"/>
            <w:gridSpan w:val="8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</w:tr>
      <w:tr w:rsidR="004E5834" w:rsidRPr="000C63A1" w:rsidTr="003C7448">
        <w:trPr>
          <w:trHeight w:val="130"/>
        </w:trPr>
        <w:tc>
          <w:tcPr>
            <w:tcW w:w="52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Выполнил</w:t>
            </w:r>
          </w:p>
        </w:tc>
        <w:tc>
          <w:tcPr>
            <w:tcW w:w="1559" w:type="dxa"/>
            <w:gridSpan w:val="4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Колесникова И.А.</w:t>
            </w: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4E5834" w:rsidRPr="00CA2E5B" w:rsidRDefault="004E5834" w:rsidP="003C744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Фотоизображение территории общего пользования</w:t>
            </w:r>
          </w:p>
        </w:tc>
        <w:tc>
          <w:tcPr>
            <w:tcW w:w="992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Стадия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Лист</w:t>
            </w:r>
          </w:p>
        </w:tc>
        <w:tc>
          <w:tcPr>
            <w:tcW w:w="1753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Листов</w:t>
            </w:r>
          </w:p>
        </w:tc>
      </w:tr>
      <w:tr w:rsidR="004E5834" w:rsidRPr="000C63A1" w:rsidTr="003C7448">
        <w:tc>
          <w:tcPr>
            <w:tcW w:w="52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textDirection w:val="btLr"/>
          </w:tcPr>
          <w:p w:rsidR="004E5834" w:rsidRPr="000C63A1" w:rsidRDefault="004E5834" w:rsidP="003C7448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Инв.№</w:t>
            </w:r>
          </w:p>
        </w:tc>
        <w:tc>
          <w:tcPr>
            <w:tcW w:w="36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>
            <w:pPr>
              <w:jc w:val="center"/>
            </w:pPr>
          </w:p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992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E5834" w:rsidRPr="00CA2E5B" w:rsidRDefault="004E5834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П</w:t>
            </w:r>
          </w:p>
        </w:tc>
        <w:tc>
          <w:tcPr>
            <w:tcW w:w="85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E5834" w:rsidRPr="00CA2E5B" w:rsidRDefault="00E6718B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>
              <w:rPr>
                <w:rFonts w:ascii="Times New Roman" w:hAnsi="Times New Roman" w:cs="Times New Roman"/>
                <w:sz w:val="17"/>
                <w:szCs w:val="17"/>
              </w:rPr>
              <w:t>3</w:t>
            </w:r>
          </w:p>
        </w:tc>
        <w:tc>
          <w:tcPr>
            <w:tcW w:w="1753" w:type="dxa"/>
            <w:gridSpan w:val="2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E5834" w:rsidRPr="00C625BD" w:rsidRDefault="002D0AB3" w:rsidP="003C7448">
            <w:pPr>
              <w:jc w:val="center"/>
              <w:rPr>
                <w:rFonts w:ascii="Times New Roman" w:hAnsi="Times New Roman" w:cs="Times New Roman"/>
                <w:color w:val="FF0000"/>
                <w:sz w:val="17"/>
                <w:szCs w:val="17"/>
              </w:rPr>
            </w:pPr>
            <w:r>
              <w:rPr>
                <w:rFonts w:ascii="Times New Roman" w:hAnsi="Times New Roman" w:cs="Times New Roman"/>
                <w:color w:val="FF0000"/>
                <w:sz w:val="17"/>
                <w:szCs w:val="17"/>
              </w:rPr>
              <w:t>9</w:t>
            </w:r>
          </w:p>
        </w:tc>
      </w:tr>
      <w:tr w:rsidR="004E5834" w:rsidTr="003C7448">
        <w:trPr>
          <w:trHeight w:val="149"/>
        </w:trPr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992" w:type="dxa"/>
            <w:gridSpan w:val="3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85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753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</w:tr>
      <w:tr w:rsidR="004E5834" w:rsidRPr="0022123E" w:rsidTr="003C7448">
        <w:tc>
          <w:tcPr>
            <w:tcW w:w="52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36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>
            <w:pPr>
              <w:jc w:val="center"/>
            </w:pPr>
          </w:p>
        </w:tc>
        <w:tc>
          <w:tcPr>
            <w:tcW w:w="3595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Администрация Солецкого муниципального района</w:t>
            </w:r>
          </w:p>
        </w:tc>
      </w:tr>
      <w:tr w:rsidR="004E5834" w:rsidRPr="000C0F93" w:rsidTr="003C7448">
        <w:trPr>
          <w:trHeight w:val="10314"/>
        </w:trPr>
        <w:tc>
          <w:tcPr>
            <w:tcW w:w="880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21463" w:type="dxa"/>
            <w:gridSpan w:val="20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4E5834" w:rsidRPr="008278E1" w:rsidRDefault="004E5834" w:rsidP="003C7448">
            <w:pPr>
              <w:tabs>
                <w:tab w:val="left" w:pos="6615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:rsidR="004E5834" w:rsidRDefault="004E5834" w:rsidP="003C7448">
            <w:pPr>
              <w:jc w:val="center"/>
              <w:rPr>
                <w:noProof/>
              </w:rPr>
            </w:pPr>
            <w:r>
              <w:rPr>
                <w:b/>
              </w:rPr>
              <w:t xml:space="preserve">           </w:t>
            </w:r>
            <w:r>
              <w:rPr>
                <w:rFonts w:hint="eastAsia"/>
                <w:noProof/>
              </w:rPr>
              <w:t>ВЫКОПИРОВКА</w:t>
            </w:r>
            <w:r>
              <w:rPr>
                <w:noProof/>
              </w:rPr>
              <w:t xml:space="preserve"> </w:t>
            </w:r>
            <w:r>
              <w:rPr>
                <w:rFonts w:hint="eastAsia"/>
                <w:noProof/>
              </w:rPr>
              <w:t>ИЗ</w:t>
            </w:r>
            <w:r>
              <w:rPr>
                <w:noProof/>
              </w:rPr>
              <w:t xml:space="preserve"> </w:t>
            </w:r>
            <w:r>
              <w:rPr>
                <w:rFonts w:hint="eastAsia"/>
                <w:noProof/>
              </w:rPr>
              <w:t>ПУБЛИЧНОЙ</w:t>
            </w:r>
            <w:r>
              <w:rPr>
                <w:noProof/>
              </w:rPr>
              <w:t xml:space="preserve"> </w:t>
            </w:r>
            <w:r>
              <w:rPr>
                <w:rFonts w:hint="eastAsia"/>
                <w:noProof/>
              </w:rPr>
              <w:t>КАДАСТРОВОЙ</w:t>
            </w:r>
            <w:r>
              <w:rPr>
                <w:noProof/>
              </w:rPr>
              <w:t xml:space="preserve"> </w:t>
            </w:r>
            <w:r>
              <w:rPr>
                <w:rFonts w:hint="eastAsia"/>
                <w:noProof/>
              </w:rPr>
              <w:t>КАРТЫ</w:t>
            </w:r>
            <w:r>
              <w:rPr>
                <w:noProof/>
              </w:rPr>
              <w:t xml:space="preserve"> </w:t>
            </w:r>
            <w:r>
              <w:rPr>
                <w:rFonts w:hint="eastAsia"/>
                <w:noProof/>
              </w:rPr>
              <w:t>ПРОЕКТИРУЕМОЙ</w:t>
            </w:r>
            <w:r>
              <w:rPr>
                <w:noProof/>
              </w:rPr>
              <w:t xml:space="preserve"> </w:t>
            </w:r>
            <w:r>
              <w:rPr>
                <w:rFonts w:hint="eastAsia"/>
                <w:noProof/>
              </w:rPr>
              <w:t>ТЕРРИТОРИИ</w:t>
            </w:r>
            <w:r>
              <w:rPr>
                <w:noProof/>
              </w:rPr>
              <w:t xml:space="preserve"> </w:t>
            </w:r>
          </w:p>
          <w:p w:rsidR="00633276" w:rsidRDefault="00633276" w:rsidP="003C7448">
            <w:pPr>
              <w:jc w:val="center"/>
              <w:rPr>
                <w:noProof/>
              </w:rPr>
            </w:pPr>
          </w:p>
          <w:p w:rsidR="00633276" w:rsidRDefault="00633276" w:rsidP="003C7448">
            <w:pPr>
              <w:jc w:val="center"/>
              <w:rPr>
                <w:noProof/>
              </w:rPr>
            </w:pPr>
          </w:p>
          <w:p w:rsidR="00633276" w:rsidRDefault="00633276" w:rsidP="003C744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0185400" cy="5562600"/>
                  <wp:effectExtent l="0" t="0" r="0" b="0"/>
                  <wp:docPr id="25" name="Рисунок 25" descr="C:\Users\Kolesnikova\AppData\Local\Microsoft\Windows\Temporary Internet Files\Content.Word\Новый рисун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Kolesnikova\AppData\Local\Microsoft\Windows\Temporary Internet Files\Content.Word\Новый рисун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0757" cy="5570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5834" w:rsidRPr="001A3BB3" w:rsidRDefault="004E5834" w:rsidP="003C7448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                                                               </w:t>
            </w:r>
          </w:p>
          <w:p w:rsidR="004E5834" w:rsidRPr="00897562" w:rsidRDefault="004E5834" w:rsidP="003C7448">
            <w:pPr>
              <w:jc w:val="center"/>
              <w:rPr>
                <w:b/>
              </w:rPr>
            </w:pPr>
          </w:p>
        </w:tc>
      </w:tr>
      <w:tr w:rsidR="004E5834" w:rsidTr="003C7448">
        <w:trPr>
          <w:cantSplit/>
          <w:trHeight w:val="1586"/>
        </w:trPr>
        <w:tc>
          <w:tcPr>
            <w:tcW w:w="5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</w:tcPr>
          <w:p w:rsidR="004E5834" w:rsidRPr="000C63A1" w:rsidRDefault="004E5834" w:rsidP="003C7448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Взаим. инв.</w:t>
            </w:r>
          </w:p>
        </w:tc>
        <w:tc>
          <w:tcPr>
            <w:tcW w:w="3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A71CDF" w:rsidRDefault="004E5834" w:rsidP="003C7448">
            <w:pPr>
              <w:ind w:right="72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1463" w:type="dxa"/>
            <w:gridSpan w:val="20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</w:tr>
      <w:tr w:rsidR="004E5834" w:rsidTr="003C7448">
        <w:trPr>
          <w:trHeight w:val="312"/>
        </w:trPr>
        <w:tc>
          <w:tcPr>
            <w:tcW w:w="52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textDirection w:val="btLr"/>
          </w:tcPr>
          <w:p w:rsidR="004E5834" w:rsidRPr="000C63A1" w:rsidRDefault="004E5834" w:rsidP="003C7448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Подп. и дата</w:t>
            </w:r>
          </w:p>
        </w:tc>
        <w:tc>
          <w:tcPr>
            <w:tcW w:w="36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21463" w:type="dxa"/>
            <w:gridSpan w:val="20"/>
            <w:vMerge/>
            <w:tcBorders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:rsidR="004E5834" w:rsidRDefault="004E5834" w:rsidP="003C7448"/>
        </w:tc>
      </w:tr>
      <w:tr w:rsidR="004E5834" w:rsidRPr="000C63A1" w:rsidTr="003C7448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1205" w:type="dxa"/>
            <w:gridSpan w:val="2"/>
            <w:vMerge w:val="restart"/>
            <w:tcBorders>
              <w:top w:val="single" w:sz="12" w:space="0" w:color="FFFFFF"/>
              <w:left w:val="single" w:sz="12" w:space="0" w:color="auto"/>
              <w:right w:val="single" w:sz="12" w:space="0" w:color="auto"/>
            </w:tcBorders>
          </w:tcPr>
          <w:tbl>
            <w:tblPr>
              <w:tblpPr w:leftFromText="180" w:rightFromText="180" w:vertAnchor="text" w:horzAnchor="margin" w:tblpXSpec="center" w:tblpY="767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A0" w:firstRow="1" w:lastRow="0" w:firstColumn="1" w:lastColumn="0" w:noHBand="0" w:noVBand="0"/>
            </w:tblPr>
            <w:tblGrid>
              <w:gridCol w:w="1701"/>
              <w:gridCol w:w="7371"/>
            </w:tblGrid>
            <w:tr w:rsidR="004E5834" w:rsidRPr="00A57924" w:rsidTr="003C7448">
              <w:trPr>
                <w:trHeight w:val="1125"/>
              </w:trPr>
              <w:tc>
                <w:tcPr>
                  <w:tcW w:w="1701" w:type="dxa"/>
                  <w:tcBorders>
                    <w:top w:val="single" w:sz="4" w:space="0" w:color="FFFFFF"/>
                    <w:left w:val="single" w:sz="4" w:space="0" w:color="FFFFFF"/>
                    <w:bottom w:val="single" w:sz="4" w:space="0" w:color="FFFFFF"/>
                    <w:right w:val="single" w:sz="4" w:space="0" w:color="FFFFFF"/>
                  </w:tcBorders>
                </w:tcPr>
                <w:p w:rsidR="004E5834" w:rsidRPr="008278E1" w:rsidRDefault="004E5834" w:rsidP="003C7448">
                  <w:pPr>
                    <w:jc w:val="center"/>
                  </w:pPr>
                </w:p>
              </w:tc>
              <w:tc>
                <w:tcPr>
                  <w:tcW w:w="7371" w:type="dxa"/>
                  <w:tcBorders>
                    <w:top w:val="single" w:sz="4" w:space="0" w:color="FFFFFF"/>
                    <w:left w:val="single" w:sz="4" w:space="0" w:color="FFFFFF"/>
                    <w:bottom w:val="single" w:sz="4" w:space="0" w:color="FFFFFF"/>
                    <w:right w:val="single" w:sz="4" w:space="0" w:color="FFFFFF"/>
                  </w:tcBorders>
                </w:tcPr>
                <w:p w:rsidR="004E5834" w:rsidRPr="008278E1" w:rsidRDefault="00745951" w:rsidP="00745951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П</w:t>
                  </w:r>
                  <w:r w:rsidR="004E5834">
                    <w:rPr>
                      <w:rFonts w:ascii="Times New Roman" w:hAnsi="Times New Roman" w:cs="Times New Roman"/>
                    </w:rPr>
                    <w:t>роектируем</w:t>
                  </w:r>
                  <w:r>
                    <w:rPr>
                      <w:rFonts w:ascii="Times New Roman" w:hAnsi="Times New Roman" w:cs="Times New Roman"/>
                    </w:rPr>
                    <w:t>ый парк семейного отдыха «Авиатор»</w:t>
                  </w:r>
                </w:p>
              </w:tc>
            </w:tr>
          </w:tbl>
          <w:p w:rsidR="004E5834" w:rsidRPr="00E8316F" w:rsidRDefault="004E5834" w:rsidP="003C7448">
            <w:pPr>
              <w:rPr>
                <w:sz w:val="28"/>
                <w:szCs w:val="28"/>
                <w:u w:val="single"/>
              </w:rPr>
            </w:pPr>
            <w:r>
              <w:rPr>
                <w:sz w:val="22"/>
                <w:szCs w:val="22"/>
              </w:rPr>
              <w:t xml:space="preserve">                  </w:t>
            </w:r>
            <w:r w:rsidRPr="00E8316F">
              <w:rPr>
                <w:rFonts w:hint="eastAsia"/>
                <w:sz w:val="28"/>
                <w:szCs w:val="28"/>
                <w:u w:val="single"/>
              </w:rPr>
              <w:t>Условные</w:t>
            </w:r>
            <w:r w:rsidRPr="00E8316F">
              <w:rPr>
                <w:sz w:val="28"/>
                <w:szCs w:val="28"/>
                <w:u w:val="single"/>
              </w:rPr>
              <w:t xml:space="preserve"> </w:t>
            </w:r>
            <w:r w:rsidRPr="00E8316F">
              <w:rPr>
                <w:rFonts w:hint="eastAsia"/>
                <w:sz w:val="28"/>
                <w:szCs w:val="28"/>
                <w:u w:val="single"/>
              </w:rPr>
              <w:t>обозначения</w:t>
            </w:r>
            <w:r w:rsidRPr="00E8316F">
              <w:rPr>
                <w:sz w:val="28"/>
                <w:szCs w:val="28"/>
                <w:u w:val="single"/>
              </w:rPr>
              <w:t xml:space="preserve">:  </w:t>
            </w:r>
          </w:p>
          <w:p w:rsidR="004E5834" w:rsidRDefault="003815C2" w:rsidP="003C7448">
            <w:r>
              <w:rPr>
                <w:noProof/>
              </w:rPr>
              <w:pict>
                <v:rect id="_x0000_s1177" style="position:absolute;margin-left:55.95pt;margin-top:9.25pt;width:68.25pt;height:18.75pt;z-index:251666432" filled="f" fillcolor="#5d9dca" strokecolor="#0070c0" strokeweight="2pt">
                  <v:fill rotate="t" type="tile"/>
                  <v:shadow type="perspective" color="#525252" opacity=".5" offset="1pt" offset2="-1pt"/>
                </v:rect>
              </w:pict>
            </w:r>
          </w:p>
        </w:tc>
        <w:tc>
          <w:tcPr>
            <w:tcW w:w="1418" w:type="dxa"/>
            <w:gridSpan w:val="3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8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ED7422" w:rsidRPr="000A2B03" w:rsidRDefault="00ED7422" w:rsidP="00ED7422">
            <w:pPr>
              <w:jc w:val="center"/>
              <w:rPr>
                <w:rFonts w:ascii="Times New Roman" w:hAnsi="Times New Roman" w:cs="Times New Roman"/>
                <w:color w:val="auto"/>
                <w:sz w:val="16"/>
                <w:szCs w:val="16"/>
              </w:rPr>
            </w:pPr>
            <w:r w:rsidRPr="000A2B03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ДИЗАЙН-ПРОЕКТ</w:t>
            </w:r>
          </w:p>
          <w:p w:rsidR="00ED7422" w:rsidRPr="0031403D" w:rsidRDefault="00ED7422" w:rsidP="00ED7422">
            <w:pPr>
              <w:jc w:val="center"/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31403D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Благоустройство наиболее посещаемой территории общего </w:t>
            </w:r>
          </w:p>
          <w:p w:rsidR="004E5834" w:rsidRPr="000C63A1" w:rsidRDefault="00ED7422" w:rsidP="00ED7422">
            <w:pPr>
              <w:jc w:val="center"/>
              <w:rPr>
                <w:sz w:val="28"/>
                <w:szCs w:val="28"/>
              </w:rPr>
            </w:pPr>
            <w:r w:rsidRPr="0031403D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пользования: территория у Дома молодежи</w:t>
            </w:r>
          </w:p>
        </w:tc>
      </w:tr>
      <w:tr w:rsidR="004E5834" w:rsidTr="003C7448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8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</w:tr>
      <w:tr w:rsidR="004E5834" w:rsidRPr="000C63A1" w:rsidTr="003C7448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8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ED7422" w:rsidRPr="00912233" w:rsidRDefault="00ED7422" w:rsidP="00ED7422">
            <w:pPr>
              <w:jc w:val="center"/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912233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Новгородская область, Солецкий район, </w:t>
            </w:r>
          </w:p>
          <w:p w:rsidR="004E5834" w:rsidRPr="000C63A1" w:rsidRDefault="00ED7422" w:rsidP="00ED7422">
            <w:pPr>
              <w:jc w:val="center"/>
              <w:rPr>
                <w:rFonts w:ascii="Times New Roman" w:hAnsi="Times New Roman" w:cs="Times New Roman"/>
              </w:rPr>
            </w:pPr>
            <w:r w:rsidRPr="00912233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г.Сольцы</w:t>
            </w:r>
            <w:r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, ул.Комсомола</w:t>
            </w:r>
          </w:p>
        </w:tc>
      </w:tr>
      <w:tr w:rsidR="004E5834" w:rsidTr="003C7448">
        <w:trPr>
          <w:trHeight w:val="143"/>
        </w:trPr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8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</w:tr>
      <w:tr w:rsidR="004E5834" w:rsidRPr="000C63A1" w:rsidTr="003C7448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Agency FB" w:hAnsi="Agency FB" w:cs="Times New Roman"/>
              </w:rPr>
            </w:pPr>
          </w:p>
        </w:tc>
        <w:tc>
          <w:tcPr>
            <w:tcW w:w="1418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Должность</w:t>
            </w:r>
          </w:p>
        </w:tc>
        <w:tc>
          <w:tcPr>
            <w:tcW w:w="1559" w:type="dxa"/>
            <w:gridSpan w:val="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Ф.И.О.</w:t>
            </w: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Подпись</w:t>
            </w: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Дата</w:t>
            </w:r>
          </w:p>
        </w:tc>
        <w:tc>
          <w:tcPr>
            <w:tcW w:w="5863" w:type="dxa"/>
            <w:gridSpan w:val="8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</w:tr>
      <w:tr w:rsidR="004E5834" w:rsidRPr="000C63A1" w:rsidTr="003C7448">
        <w:trPr>
          <w:trHeight w:val="130"/>
        </w:trPr>
        <w:tc>
          <w:tcPr>
            <w:tcW w:w="52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Выполнил</w:t>
            </w:r>
          </w:p>
        </w:tc>
        <w:tc>
          <w:tcPr>
            <w:tcW w:w="1559" w:type="dxa"/>
            <w:gridSpan w:val="4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Колесникова И.А.</w:t>
            </w: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4E5834" w:rsidRPr="000A2B03" w:rsidRDefault="000A2B03" w:rsidP="003C744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A2B03">
              <w:rPr>
                <w:rFonts w:ascii="Times New Roman" w:hAnsi="Times New Roman" w:cs="Times New Roman"/>
                <w:sz w:val="16"/>
                <w:szCs w:val="16"/>
              </w:rPr>
              <w:t>Выкопировка из публичной кадастровой карты проектируемой территории</w:t>
            </w:r>
          </w:p>
        </w:tc>
        <w:tc>
          <w:tcPr>
            <w:tcW w:w="992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Стадия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Лист</w:t>
            </w:r>
          </w:p>
        </w:tc>
        <w:tc>
          <w:tcPr>
            <w:tcW w:w="1753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Листов</w:t>
            </w:r>
          </w:p>
        </w:tc>
      </w:tr>
      <w:tr w:rsidR="004E5834" w:rsidRPr="000C63A1" w:rsidTr="003C7448">
        <w:tc>
          <w:tcPr>
            <w:tcW w:w="52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textDirection w:val="btLr"/>
          </w:tcPr>
          <w:p w:rsidR="004E5834" w:rsidRPr="000C63A1" w:rsidRDefault="004E5834" w:rsidP="003C7448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Инв.№</w:t>
            </w:r>
          </w:p>
        </w:tc>
        <w:tc>
          <w:tcPr>
            <w:tcW w:w="36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>
            <w:pPr>
              <w:jc w:val="center"/>
            </w:pPr>
          </w:p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992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E5834" w:rsidRPr="00CA2E5B" w:rsidRDefault="004E5834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П</w:t>
            </w:r>
          </w:p>
        </w:tc>
        <w:tc>
          <w:tcPr>
            <w:tcW w:w="85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E5834" w:rsidRPr="00CA2E5B" w:rsidRDefault="00E6718B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>
              <w:rPr>
                <w:rFonts w:ascii="Times New Roman" w:hAnsi="Times New Roman" w:cs="Times New Roman"/>
                <w:sz w:val="17"/>
                <w:szCs w:val="17"/>
              </w:rPr>
              <w:t>4</w:t>
            </w:r>
          </w:p>
        </w:tc>
        <w:tc>
          <w:tcPr>
            <w:tcW w:w="1753" w:type="dxa"/>
            <w:gridSpan w:val="2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E5834" w:rsidRPr="000A2B03" w:rsidRDefault="002D0AB3" w:rsidP="003C7448">
            <w:pPr>
              <w:jc w:val="center"/>
              <w:rPr>
                <w:rFonts w:ascii="Times New Roman" w:hAnsi="Times New Roman" w:cs="Times New Roman"/>
                <w:color w:val="000000" w:themeColor="text1"/>
                <w:sz w:val="17"/>
                <w:szCs w:val="17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7"/>
                <w:szCs w:val="17"/>
              </w:rPr>
              <w:t>9</w:t>
            </w:r>
          </w:p>
        </w:tc>
      </w:tr>
      <w:tr w:rsidR="004E5834" w:rsidTr="003C7448">
        <w:trPr>
          <w:trHeight w:val="149"/>
        </w:trPr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992" w:type="dxa"/>
            <w:gridSpan w:val="3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85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753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</w:tr>
      <w:tr w:rsidR="004E5834" w:rsidRPr="0022123E" w:rsidTr="003C7448">
        <w:tc>
          <w:tcPr>
            <w:tcW w:w="52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36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>
            <w:pPr>
              <w:jc w:val="center"/>
            </w:pPr>
          </w:p>
        </w:tc>
        <w:tc>
          <w:tcPr>
            <w:tcW w:w="3595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Администрация Солецкого муниципального района</w:t>
            </w:r>
          </w:p>
        </w:tc>
      </w:tr>
      <w:tr w:rsidR="004E5834" w:rsidRPr="000C0F93" w:rsidTr="003C7448">
        <w:trPr>
          <w:trHeight w:val="10314"/>
        </w:trPr>
        <w:tc>
          <w:tcPr>
            <w:tcW w:w="880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21463" w:type="dxa"/>
            <w:gridSpan w:val="20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>
            <w:pPr>
              <w:tabs>
                <w:tab w:val="left" w:pos="6615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</w:t>
            </w:r>
          </w:p>
          <w:p w:rsidR="004E5834" w:rsidRPr="005C4354" w:rsidRDefault="004E5834" w:rsidP="003C7448">
            <w:pPr>
              <w:jc w:val="center"/>
              <w:rPr>
                <w:noProof/>
                <w:color w:val="auto"/>
                <w:sz w:val="16"/>
                <w:szCs w:val="16"/>
              </w:rPr>
            </w:pPr>
            <w:r w:rsidRPr="005C4354">
              <w:rPr>
                <w:rFonts w:hint="eastAsia"/>
                <w:noProof/>
                <w:color w:val="auto"/>
              </w:rPr>
              <w:t>СИТУАЦИОННЫЙ</w:t>
            </w:r>
            <w:r w:rsidRPr="005C4354">
              <w:rPr>
                <w:noProof/>
                <w:color w:val="auto"/>
              </w:rPr>
              <w:t xml:space="preserve"> </w:t>
            </w:r>
            <w:r w:rsidRPr="005C4354">
              <w:rPr>
                <w:rFonts w:hint="eastAsia"/>
                <w:noProof/>
                <w:color w:val="auto"/>
              </w:rPr>
              <w:t>ПЛАН</w:t>
            </w:r>
            <w:r w:rsidRPr="005C4354">
              <w:rPr>
                <w:noProof/>
                <w:color w:val="auto"/>
              </w:rPr>
              <w:t xml:space="preserve"> </w:t>
            </w:r>
            <w:r w:rsidRPr="005C4354">
              <w:rPr>
                <w:rFonts w:hint="eastAsia"/>
                <w:noProof/>
                <w:color w:val="auto"/>
              </w:rPr>
              <w:t>ПРОЕКТИРУЕМОЙ</w:t>
            </w:r>
            <w:r w:rsidRPr="005C4354">
              <w:rPr>
                <w:noProof/>
                <w:color w:val="auto"/>
              </w:rPr>
              <w:t xml:space="preserve"> </w:t>
            </w:r>
            <w:r w:rsidRPr="005C4354">
              <w:rPr>
                <w:rFonts w:hint="eastAsia"/>
                <w:noProof/>
                <w:color w:val="auto"/>
              </w:rPr>
              <w:t>ТЕРРИТОРИИ</w:t>
            </w:r>
            <w:r w:rsidRPr="005C4354">
              <w:rPr>
                <w:noProof/>
                <w:color w:val="auto"/>
              </w:rPr>
              <w:t xml:space="preserve">. </w:t>
            </w:r>
            <w:r w:rsidRPr="005C4354">
              <w:rPr>
                <w:rFonts w:hint="eastAsia"/>
                <w:noProof/>
                <w:color w:val="auto"/>
              </w:rPr>
              <w:t>ИНЖЕНЕРНЫЕ</w:t>
            </w:r>
            <w:r w:rsidRPr="005C4354">
              <w:rPr>
                <w:noProof/>
                <w:color w:val="auto"/>
              </w:rPr>
              <w:t xml:space="preserve"> </w:t>
            </w:r>
            <w:r w:rsidRPr="005C4354">
              <w:rPr>
                <w:rFonts w:hint="eastAsia"/>
                <w:noProof/>
                <w:color w:val="auto"/>
              </w:rPr>
              <w:t>СЕТИ</w:t>
            </w:r>
          </w:p>
          <w:p w:rsidR="004E5834" w:rsidRPr="00D7485F" w:rsidRDefault="004E5834" w:rsidP="003C7448">
            <w:pPr>
              <w:jc w:val="center"/>
              <w:rPr>
                <w:noProof/>
                <w:sz w:val="16"/>
                <w:szCs w:val="16"/>
              </w:rPr>
            </w:pPr>
          </w:p>
          <w:p w:rsidR="004E5834" w:rsidRPr="004D4926" w:rsidRDefault="007315DC" w:rsidP="003C7448">
            <w:pPr>
              <w:jc w:val="center"/>
              <w:rPr>
                <w:b/>
              </w:rPr>
            </w:pPr>
            <w:r w:rsidRPr="007315DC">
              <w:rPr>
                <w:noProof/>
              </w:rPr>
              <w:drawing>
                <wp:inline distT="0" distB="0" distL="0" distR="0">
                  <wp:extent cx="7734300" cy="6175448"/>
                  <wp:effectExtent l="0" t="0" r="0" b="0"/>
                  <wp:docPr id="51" name="Рисунок 51" descr="\\server1\Маша приемная\18 Гаврилова В.А\план д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\\server1\Маша приемная\18 Гаврилова В.А\план д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38570" cy="6178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815C2">
              <w:rPr>
                <w:noProof/>
              </w:rPr>
              <w:pict>
                <v:oval id="Oval 348" o:spid="_x0000_s1082" style="position:absolute;left:0;text-align:left;margin-left:473.7pt;margin-top:351.5pt;width:4.15pt;height:4.9pt;z-index:2516623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"/>
              </w:pict>
            </w:r>
            <w:r w:rsidR="005C4354">
              <w:t xml:space="preserve"> </w:t>
            </w:r>
          </w:p>
        </w:tc>
      </w:tr>
      <w:tr w:rsidR="004E5834" w:rsidTr="003C7448">
        <w:trPr>
          <w:cantSplit/>
          <w:trHeight w:val="1586"/>
        </w:trPr>
        <w:tc>
          <w:tcPr>
            <w:tcW w:w="5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</w:tcPr>
          <w:p w:rsidR="004E5834" w:rsidRPr="000C63A1" w:rsidRDefault="004E5834" w:rsidP="003C7448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Взаим. инв.</w:t>
            </w:r>
          </w:p>
        </w:tc>
        <w:tc>
          <w:tcPr>
            <w:tcW w:w="3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A71CDF" w:rsidRDefault="004E5834" w:rsidP="003C7448">
            <w:pPr>
              <w:ind w:right="72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1463" w:type="dxa"/>
            <w:gridSpan w:val="20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</w:tr>
      <w:tr w:rsidR="004E5834" w:rsidTr="003C7448">
        <w:trPr>
          <w:trHeight w:val="312"/>
        </w:trPr>
        <w:tc>
          <w:tcPr>
            <w:tcW w:w="52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textDirection w:val="btLr"/>
          </w:tcPr>
          <w:p w:rsidR="004E5834" w:rsidRPr="000C63A1" w:rsidRDefault="004E5834" w:rsidP="003C7448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Подп. и дата</w:t>
            </w:r>
          </w:p>
        </w:tc>
        <w:tc>
          <w:tcPr>
            <w:tcW w:w="36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21463" w:type="dxa"/>
            <w:gridSpan w:val="20"/>
            <w:vMerge/>
            <w:tcBorders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:rsidR="004E5834" w:rsidRDefault="004E5834" w:rsidP="003C7448"/>
        </w:tc>
      </w:tr>
      <w:tr w:rsidR="004E5834" w:rsidRPr="000C63A1" w:rsidTr="003C7448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1205" w:type="dxa"/>
            <w:gridSpan w:val="2"/>
            <w:vMerge w:val="restart"/>
            <w:tcBorders>
              <w:top w:val="single" w:sz="12" w:space="0" w:color="FFFFFF"/>
              <w:left w:val="single" w:sz="12" w:space="0" w:color="auto"/>
              <w:right w:val="single" w:sz="12" w:space="0" w:color="auto"/>
            </w:tcBorders>
          </w:tcPr>
          <w:p w:rsidR="004E5834" w:rsidRPr="00E8316F" w:rsidRDefault="004E5834" w:rsidP="003C7448">
            <w:pPr>
              <w:rPr>
                <w:sz w:val="28"/>
                <w:szCs w:val="28"/>
                <w:u w:val="single"/>
              </w:rPr>
            </w:pPr>
            <w:r>
              <w:rPr>
                <w:sz w:val="22"/>
                <w:szCs w:val="22"/>
              </w:rPr>
              <w:t xml:space="preserve">         </w:t>
            </w:r>
            <w:r w:rsidRPr="00E8316F">
              <w:rPr>
                <w:rFonts w:hint="eastAsia"/>
                <w:sz w:val="28"/>
                <w:szCs w:val="28"/>
                <w:u w:val="single"/>
              </w:rPr>
              <w:t>Условные</w:t>
            </w:r>
            <w:r w:rsidRPr="00E8316F">
              <w:rPr>
                <w:sz w:val="28"/>
                <w:szCs w:val="28"/>
                <w:u w:val="single"/>
              </w:rPr>
              <w:t xml:space="preserve"> </w:t>
            </w:r>
            <w:r w:rsidRPr="00E8316F">
              <w:rPr>
                <w:rFonts w:hint="eastAsia"/>
                <w:sz w:val="28"/>
                <w:szCs w:val="28"/>
                <w:u w:val="single"/>
              </w:rPr>
              <w:t>обозначения</w:t>
            </w:r>
            <w:r>
              <w:rPr>
                <w:sz w:val="28"/>
                <w:szCs w:val="28"/>
                <w:u w:val="single"/>
              </w:rPr>
              <w:t>:</w:t>
            </w:r>
            <w:r w:rsidRPr="00E8316F">
              <w:rPr>
                <w:sz w:val="28"/>
                <w:szCs w:val="28"/>
                <w:u w:val="single"/>
              </w:rPr>
              <w:t xml:space="preserve"> </w:t>
            </w:r>
          </w:p>
          <w:p w:rsidR="004E5834" w:rsidRDefault="004E5834" w:rsidP="003C7448">
            <w:r>
              <w:rPr>
                <w:sz w:val="22"/>
                <w:szCs w:val="22"/>
              </w:rPr>
              <w:t xml:space="preserve">                      </w:t>
            </w:r>
          </w:p>
          <w:tbl>
            <w:tblPr>
              <w:tblW w:w="0" w:type="auto"/>
              <w:tblInd w:w="65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A0" w:firstRow="1" w:lastRow="0" w:firstColumn="1" w:lastColumn="0" w:noHBand="0" w:noVBand="0"/>
            </w:tblPr>
            <w:tblGrid>
              <w:gridCol w:w="1701"/>
              <w:gridCol w:w="7371"/>
            </w:tblGrid>
            <w:tr w:rsidR="004E5834" w:rsidRPr="00A57924" w:rsidTr="003C7448">
              <w:tc>
                <w:tcPr>
                  <w:tcW w:w="1701" w:type="dxa"/>
                  <w:tcBorders>
                    <w:top w:val="single" w:sz="4" w:space="0" w:color="FFFFFF"/>
                    <w:left w:val="single" w:sz="4" w:space="0" w:color="FFFFFF"/>
                    <w:bottom w:val="single" w:sz="4" w:space="0" w:color="FFFFFF"/>
                    <w:right w:val="single" w:sz="4" w:space="0" w:color="FFFFFF"/>
                  </w:tcBorders>
                </w:tcPr>
                <w:p w:rsidR="004E5834" w:rsidRPr="00070AEC" w:rsidRDefault="003815C2" w:rsidP="003C7448">
                  <w:pPr>
                    <w:jc w:val="center"/>
                  </w:pPr>
                  <w:r>
                    <w:rPr>
                      <w:noProof/>
                    </w:rPr>
                    <w:pict>
                      <v:rect id="Прямоугольник 6" o:spid="_x0000_s1062" style="position:absolute;left:0;text-align:left;margin-left:27.5pt;margin-top:.25pt;width:39.75pt;height:15.75pt;z-index:251661312;visibility:visible;v-text-anchor:middle" fillcolor="window" strokecolor="#00b050" strokeweight="2pt">
                        <v:path arrowok="t"/>
                      </v:rect>
                    </w:pict>
                  </w:r>
                </w:p>
              </w:tc>
              <w:tc>
                <w:tcPr>
                  <w:tcW w:w="7371" w:type="dxa"/>
                  <w:tcBorders>
                    <w:top w:val="single" w:sz="4" w:space="0" w:color="FFFFFF"/>
                    <w:left w:val="single" w:sz="4" w:space="0" w:color="FFFFFF"/>
                    <w:bottom w:val="single" w:sz="4" w:space="0" w:color="FFFFFF"/>
                    <w:right w:val="single" w:sz="4" w:space="0" w:color="FFFFFF"/>
                  </w:tcBorders>
                </w:tcPr>
                <w:p w:rsidR="004E5834" w:rsidRPr="00E8316F" w:rsidRDefault="004E5834" w:rsidP="003C7448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E8316F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проектируем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ая</w:t>
                  </w:r>
                  <w:r w:rsidRPr="00E8316F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территория</w:t>
                  </w:r>
                </w:p>
              </w:tc>
            </w:tr>
            <w:tr w:rsidR="004E5834" w:rsidRPr="00A57924" w:rsidTr="003C7448">
              <w:trPr>
                <w:trHeight w:val="211"/>
              </w:trPr>
              <w:tc>
                <w:tcPr>
                  <w:tcW w:w="1701" w:type="dxa"/>
                  <w:tcBorders>
                    <w:top w:val="single" w:sz="4" w:space="0" w:color="FFFFFF"/>
                    <w:left w:val="single" w:sz="4" w:space="0" w:color="FFFFFF"/>
                    <w:bottom w:val="single" w:sz="4" w:space="0" w:color="FFFFFF"/>
                    <w:right w:val="single" w:sz="4" w:space="0" w:color="FFFFFF"/>
                  </w:tcBorders>
                </w:tcPr>
                <w:p w:rsidR="004E5834" w:rsidRPr="00070AEC" w:rsidRDefault="003815C2" w:rsidP="003C7448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pict>
                      <v:oval id="_x0000_s1217" style="position:absolute;left:0;text-align:left;margin-left:47.45pt;margin-top:14.95pt;width:7.15pt;height:7.15pt;z-index:251669504;mso-position-horizontal-relative:text;mso-position-vertical-relative:text" fillcolor="white [3212]" strokecolor="black [3213]" strokeweight="2pt">
                        <v:fill rotate="t" type="tile"/>
                        <v:shadow type="perspective" color="#525252" opacity=".5" offset="1pt" offset2="-1pt"/>
                      </v:oval>
                    </w:pict>
                  </w:r>
                  <w:r>
                    <w:rPr>
                      <w:noProof/>
                    </w:rPr>
                    <w:pict>
                      <v:shape id="_x0000_s1216" type="#_x0000_t32" style="position:absolute;left:0;text-align:left;margin-left:25.7pt;margin-top:17.95pt;width:47.75pt;height:0;z-index:251668480;mso-position-horizontal-relative:text;mso-position-vertical-relative:text" o:connectortype="straight" strokecolor="black [3213]" strokeweight="2.5pt">
                        <v:stroke startarrow="block" endarrow="block"/>
                        <v:shadow type="perspective" color="#525252" opacity=".5" offset="1pt" offset2="-1pt"/>
                      </v:shape>
                    </w:pict>
                  </w:r>
                </w:p>
              </w:tc>
              <w:tc>
                <w:tcPr>
                  <w:tcW w:w="7371" w:type="dxa"/>
                  <w:tcBorders>
                    <w:top w:val="single" w:sz="4" w:space="0" w:color="FFFFFF"/>
                    <w:left w:val="single" w:sz="4" w:space="0" w:color="FFFFFF"/>
                    <w:bottom w:val="single" w:sz="4" w:space="0" w:color="FFFFFF"/>
                    <w:right w:val="single" w:sz="4" w:space="0" w:color="FFFFFF"/>
                  </w:tcBorders>
                </w:tcPr>
                <w:p w:rsidR="004E5834" w:rsidRDefault="004E5834" w:rsidP="003C7448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  <w:p w:rsidR="004E5834" w:rsidRPr="00E8316F" w:rsidRDefault="005C4354" w:rsidP="008C3DDA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существующая </w:t>
                  </w:r>
                  <w:r w:rsidR="008C3DDA">
                    <w:rPr>
                      <w:rFonts w:ascii="Times New Roman" w:hAnsi="Times New Roman" w:cs="Times New Roman"/>
                      <w:sz w:val="28"/>
                      <w:szCs w:val="28"/>
                    </w:rPr>
                    <w:t>ЛЭП</w:t>
                  </w:r>
                </w:p>
              </w:tc>
            </w:tr>
          </w:tbl>
          <w:p w:rsidR="004E5834" w:rsidRDefault="004E5834" w:rsidP="003C7448"/>
        </w:tc>
        <w:tc>
          <w:tcPr>
            <w:tcW w:w="1418" w:type="dxa"/>
            <w:gridSpan w:val="3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8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ED7422" w:rsidRPr="000A2B03" w:rsidRDefault="00ED7422" w:rsidP="00ED7422">
            <w:pPr>
              <w:jc w:val="center"/>
              <w:rPr>
                <w:rFonts w:ascii="Times New Roman" w:hAnsi="Times New Roman" w:cs="Times New Roman"/>
                <w:color w:val="auto"/>
                <w:sz w:val="16"/>
                <w:szCs w:val="16"/>
              </w:rPr>
            </w:pPr>
            <w:r w:rsidRPr="000A2B03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ДИЗАЙН-ПРОЕКТ</w:t>
            </w:r>
          </w:p>
          <w:p w:rsidR="00ED7422" w:rsidRPr="0031403D" w:rsidRDefault="00ED7422" w:rsidP="00ED7422">
            <w:pPr>
              <w:jc w:val="center"/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31403D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Благоустройство наиболее посещаемой территории общего </w:t>
            </w:r>
          </w:p>
          <w:p w:rsidR="004E5834" w:rsidRPr="000C63A1" w:rsidRDefault="00ED7422" w:rsidP="00ED7422">
            <w:pPr>
              <w:jc w:val="center"/>
              <w:rPr>
                <w:sz w:val="28"/>
                <w:szCs w:val="28"/>
              </w:rPr>
            </w:pPr>
            <w:r w:rsidRPr="0031403D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пользования: территория у Дома молодежи</w:t>
            </w:r>
          </w:p>
        </w:tc>
      </w:tr>
      <w:tr w:rsidR="004E5834" w:rsidTr="003C7448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8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</w:tr>
      <w:tr w:rsidR="004E5834" w:rsidRPr="000C63A1" w:rsidTr="003C7448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8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8C3DDA" w:rsidRPr="00912233" w:rsidRDefault="008C3DDA" w:rsidP="008C3DDA">
            <w:pPr>
              <w:jc w:val="center"/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912233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Новгородская область, Солецкий район, </w:t>
            </w:r>
          </w:p>
          <w:p w:rsidR="004E5834" w:rsidRPr="000C63A1" w:rsidRDefault="008C3DDA" w:rsidP="008C3DDA">
            <w:pPr>
              <w:jc w:val="center"/>
              <w:rPr>
                <w:rFonts w:ascii="Times New Roman" w:hAnsi="Times New Roman" w:cs="Times New Roman"/>
              </w:rPr>
            </w:pPr>
            <w:r w:rsidRPr="00912233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г.Сольцы</w:t>
            </w:r>
            <w:r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, ул.Комсомола</w:t>
            </w:r>
          </w:p>
        </w:tc>
      </w:tr>
      <w:tr w:rsidR="004E5834" w:rsidTr="003C7448">
        <w:trPr>
          <w:trHeight w:val="143"/>
        </w:trPr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8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</w:tr>
      <w:tr w:rsidR="004E5834" w:rsidRPr="000C63A1" w:rsidTr="003C7448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Agency FB" w:hAnsi="Agency FB" w:cs="Times New Roman"/>
              </w:rPr>
            </w:pPr>
          </w:p>
        </w:tc>
        <w:tc>
          <w:tcPr>
            <w:tcW w:w="1418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Должность</w:t>
            </w:r>
          </w:p>
        </w:tc>
        <w:tc>
          <w:tcPr>
            <w:tcW w:w="1559" w:type="dxa"/>
            <w:gridSpan w:val="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Ф.И.О.</w:t>
            </w: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Подпись</w:t>
            </w: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Дата</w:t>
            </w:r>
          </w:p>
        </w:tc>
        <w:tc>
          <w:tcPr>
            <w:tcW w:w="5863" w:type="dxa"/>
            <w:gridSpan w:val="8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</w:tr>
      <w:tr w:rsidR="004E5834" w:rsidRPr="000C63A1" w:rsidTr="003C7448">
        <w:trPr>
          <w:trHeight w:val="130"/>
        </w:trPr>
        <w:tc>
          <w:tcPr>
            <w:tcW w:w="52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Выполнил</w:t>
            </w:r>
          </w:p>
        </w:tc>
        <w:tc>
          <w:tcPr>
            <w:tcW w:w="1559" w:type="dxa"/>
            <w:gridSpan w:val="4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Колесникова И.А.</w:t>
            </w: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4E5834" w:rsidRPr="00FA12A4" w:rsidRDefault="004E5834" w:rsidP="003C744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A12A4">
              <w:rPr>
                <w:rFonts w:ascii="Times New Roman" w:hAnsi="Times New Roman" w:cs="Times New Roman"/>
                <w:sz w:val="16"/>
                <w:szCs w:val="16"/>
              </w:rPr>
              <w:t>Ситуационный план проектируемой территории. Инженерные сети</w:t>
            </w:r>
          </w:p>
        </w:tc>
        <w:tc>
          <w:tcPr>
            <w:tcW w:w="992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Стадия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Лист</w:t>
            </w:r>
          </w:p>
        </w:tc>
        <w:tc>
          <w:tcPr>
            <w:tcW w:w="1753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Листов</w:t>
            </w:r>
          </w:p>
        </w:tc>
      </w:tr>
      <w:tr w:rsidR="004E5834" w:rsidRPr="000C63A1" w:rsidTr="003C7448">
        <w:tc>
          <w:tcPr>
            <w:tcW w:w="52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textDirection w:val="btLr"/>
          </w:tcPr>
          <w:p w:rsidR="004E5834" w:rsidRPr="000C63A1" w:rsidRDefault="004E5834" w:rsidP="003C7448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Инв.№</w:t>
            </w:r>
          </w:p>
        </w:tc>
        <w:tc>
          <w:tcPr>
            <w:tcW w:w="36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>
            <w:pPr>
              <w:jc w:val="center"/>
            </w:pPr>
          </w:p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992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E5834" w:rsidRPr="00CA2E5B" w:rsidRDefault="004E5834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П</w:t>
            </w:r>
          </w:p>
        </w:tc>
        <w:tc>
          <w:tcPr>
            <w:tcW w:w="85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E5834" w:rsidRPr="00CA2E5B" w:rsidRDefault="00E6718B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>
              <w:rPr>
                <w:rFonts w:ascii="Times New Roman" w:hAnsi="Times New Roman" w:cs="Times New Roman"/>
                <w:sz w:val="17"/>
                <w:szCs w:val="17"/>
              </w:rPr>
              <w:t>5</w:t>
            </w:r>
          </w:p>
        </w:tc>
        <w:tc>
          <w:tcPr>
            <w:tcW w:w="1753" w:type="dxa"/>
            <w:gridSpan w:val="2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E5834" w:rsidRPr="000A2B03" w:rsidRDefault="002D0AB3" w:rsidP="003C7448">
            <w:pPr>
              <w:jc w:val="center"/>
              <w:rPr>
                <w:rFonts w:ascii="Times New Roman" w:hAnsi="Times New Roman" w:cs="Times New Roman"/>
                <w:color w:val="000000" w:themeColor="text1"/>
                <w:sz w:val="17"/>
                <w:szCs w:val="17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7"/>
                <w:szCs w:val="17"/>
              </w:rPr>
              <w:t>9</w:t>
            </w:r>
          </w:p>
        </w:tc>
      </w:tr>
      <w:tr w:rsidR="004E5834" w:rsidTr="003C7448">
        <w:trPr>
          <w:trHeight w:val="149"/>
        </w:trPr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992" w:type="dxa"/>
            <w:gridSpan w:val="3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85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753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</w:tr>
      <w:tr w:rsidR="004E5834" w:rsidRPr="0022123E" w:rsidTr="003C7448">
        <w:tc>
          <w:tcPr>
            <w:tcW w:w="52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36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0C63A1" w:rsidRDefault="004E5834" w:rsidP="003C7448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rPr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Default="004E5834" w:rsidP="003C7448">
            <w:pPr>
              <w:jc w:val="center"/>
            </w:pPr>
            <w:r w:rsidRPr="003F6A7A">
              <w:rPr>
                <w:rFonts w:hint="eastAsia"/>
                <w:sz w:val="22"/>
                <w:szCs w:val="22"/>
              </w:rPr>
              <w:t>М</w:t>
            </w:r>
            <w:r w:rsidRPr="003F6A7A">
              <w:rPr>
                <w:sz w:val="22"/>
                <w:szCs w:val="22"/>
              </w:rPr>
              <w:t xml:space="preserve"> 1:</w:t>
            </w:r>
            <w:r>
              <w:rPr>
                <w:sz w:val="22"/>
                <w:szCs w:val="22"/>
              </w:rPr>
              <w:t>20</w:t>
            </w:r>
            <w:r w:rsidRPr="003F6A7A">
              <w:rPr>
                <w:sz w:val="22"/>
                <w:szCs w:val="22"/>
              </w:rPr>
              <w:t>00</w:t>
            </w:r>
          </w:p>
        </w:tc>
        <w:tc>
          <w:tcPr>
            <w:tcW w:w="3595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E5834" w:rsidRPr="00CA2E5B" w:rsidRDefault="004E5834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Администрация Солецкого муниципального района</w:t>
            </w:r>
          </w:p>
        </w:tc>
      </w:tr>
      <w:tr w:rsidR="00DF70DC" w:rsidRPr="00897562" w:rsidTr="003C7448">
        <w:trPr>
          <w:trHeight w:val="9180"/>
        </w:trPr>
        <w:tc>
          <w:tcPr>
            <w:tcW w:w="880" w:type="dxa"/>
            <w:gridSpan w:val="2"/>
            <w:vMerge w:val="restart"/>
            <w:tcBorders>
              <w:top w:val="nil"/>
              <w:left w:val="nil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21463" w:type="dxa"/>
            <w:gridSpan w:val="20"/>
            <w:tcBorders>
              <w:top w:val="single" w:sz="12" w:space="0" w:color="auto"/>
              <w:left w:val="single" w:sz="12" w:space="0" w:color="auto"/>
              <w:bottom w:val="single" w:sz="4" w:space="0" w:color="FFFFFF"/>
              <w:right w:val="single" w:sz="12" w:space="0" w:color="auto"/>
            </w:tcBorders>
          </w:tcPr>
          <w:p w:rsidR="00DF70DC" w:rsidRDefault="00DF70DC" w:rsidP="003F2822">
            <w:pPr>
              <w:tabs>
                <w:tab w:val="left" w:pos="6615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</w:t>
            </w:r>
          </w:p>
          <w:p w:rsidR="00DF70DC" w:rsidRPr="00544E52" w:rsidRDefault="00DF70DC" w:rsidP="003F2822">
            <w:pPr>
              <w:jc w:val="center"/>
              <w:rPr>
                <w:noProof/>
                <w:color w:val="auto"/>
                <w:sz w:val="16"/>
                <w:szCs w:val="16"/>
              </w:rPr>
            </w:pPr>
            <w:r w:rsidRPr="00544E52">
              <w:rPr>
                <w:rFonts w:hint="eastAsia"/>
                <w:noProof/>
                <w:color w:val="auto"/>
              </w:rPr>
              <w:t>ВОЗМОЖНЫЕ</w:t>
            </w:r>
            <w:r w:rsidRPr="00544E52">
              <w:rPr>
                <w:noProof/>
                <w:color w:val="auto"/>
              </w:rPr>
              <w:t xml:space="preserve"> </w:t>
            </w:r>
            <w:r w:rsidRPr="00544E52">
              <w:rPr>
                <w:rFonts w:hint="eastAsia"/>
                <w:noProof/>
                <w:color w:val="auto"/>
              </w:rPr>
              <w:t>ВАРИАНТЫ</w:t>
            </w:r>
            <w:r w:rsidRPr="00544E52">
              <w:rPr>
                <w:noProof/>
                <w:color w:val="auto"/>
              </w:rPr>
              <w:t xml:space="preserve"> И СПОСОБЫ ПОКРЫТИЯ</w:t>
            </w:r>
            <w:r w:rsidR="00047BE1">
              <w:rPr>
                <w:noProof/>
                <w:color w:val="auto"/>
              </w:rPr>
              <w:t xml:space="preserve"> УЧАСТКОВ ПРОЕКТИРУЕМОЙ ТЕРРИТОРИИ</w:t>
            </w:r>
          </w:p>
          <w:tbl>
            <w:tblPr>
              <w:tblW w:w="0" w:type="auto"/>
              <w:tblInd w:w="982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3119"/>
              <w:gridCol w:w="6946"/>
              <w:gridCol w:w="3260"/>
              <w:gridCol w:w="6507"/>
            </w:tblGrid>
            <w:tr w:rsidR="00DF70DC" w:rsidTr="003F2822">
              <w:trPr>
                <w:trHeight w:val="3104"/>
              </w:trPr>
              <w:tc>
                <w:tcPr>
                  <w:tcW w:w="3119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DF70DC" w:rsidRPr="009F7ACD" w:rsidRDefault="00DF70DC" w:rsidP="003F2822">
                  <w:pPr>
                    <w:tabs>
                      <w:tab w:val="left" w:pos="6615"/>
                    </w:tabs>
                    <w:ind w:right="227"/>
                    <w:jc w:val="center"/>
                    <w:rPr>
                      <w:noProof/>
                      <w:sz w:val="16"/>
                      <w:szCs w:val="16"/>
                    </w:rPr>
                  </w:pPr>
                </w:p>
                <w:p w:rsidR="00DF70DC" w:rsidRDefault="00DF70DC" w:rsidP="003F2822">
                  <w:pPr>
                    <w:tabs>
                      <w:tab w:val="left" w:pos="6615"/>
                    </w:tabs>
                    <w:ind w:left="95" w:right="227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750863">
                    <w:rPr>
                      <w:noProof/>
                    </w:rPr>
                    <w:drawing>
                      <wp:inline distT="0" distB="0" distL="0" distR="0">
                        <wp:extent cx="1571625" cy="1571625"/>
                        <wp:effectExtent l="19050" t="0" r="9525" b="0"/>
                        <wp:docPr id="14" name="Рисунок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1625" cy="15716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F70DC" w:rsidRDefault="00DF70DC" w:rsidP="003F2822">
                  <w:pPr>
                    <w:tabs>
                      <w:tab w:val="left" w:pos="6615"/>
                    </w:tabs>
                    <w:ind w:right="227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ПЛИТКА ТРАТУАРНАЯ</w:t>
                  </w:r>
                </w:p>
                <w:p w:rsidR="00DF70DC" w:rsidRPr="009F7ACD" w:rsidRDefault="00DF70DC" w:rsidP="003F2822">
                  <w:pPr>
                    <w:tabs>
                      <w:tab w:val="left" w:pos="6615"/>
                    </w:tabs>
                    <w:ind w:right="227"/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</w:p>
              </w:tc>
              <w:tc>
                <w:tcPr>
                  <w:tcW w:w="6946" w:type="dxa"/>
                  <w:vMerge w:val="restart"/>
                  <w:tcBorders>
                    <w:top w:val="single" w:sz="4" w:space="0" w:color="000000" w:themeColor="text1"/>
                    <w:left w:val="single" w:sz="4" w:space="0" w:color="000000" w:themeColor="text1"/>
                    <w:right w:val="single" w:sz="4" w:space="0" w:color="000000" w:themeColor="text1"/>
                  </w:tcBorders>
                </w:tcPr>
                <w:p w:rsidR="00DF70DC" w:rsidRDefault="00DF70DC" w:rsidP="003F2822">
                  <w:pPr>
                    <w:tabs>
                      <w:tab w:val="left" w:pos="6615"/>
                    </w:tabs>
                    <w:ind w:right="227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</w:p>
                <w:p w:rsidR="00DF70DC" w:rsidRDefault="00DF70DC" w:rsidP="003F2822">
                  <w:pPr>
                    <w:tabs>
                      <w:tab w:val="left" w:pos="6615"/>
                    </w:tabs>
                    <w:ind w:right="227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</w:p>
                <w:p w:rsidR="00DF70DC" w:rsidRDefault="00DF70DC" w:rsidP="003F2822">
                  <w:pPr>
                    <w:tabs>
                      <w:tab w:val="left" w:pos="6615"/>
                    </w:tabs>
                    <w:ind w:right="227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                                                           </w:t>
                  </w:r>
                </w:p>
                <w:p w:rsidR="00DF70DC" w:rsidRDefault="00DF70DC" w:rsidP="003F2822">
                  <w:pPr>
                    <w:tabs>
                      <w:tab w:val="left" w:pos="6615"/>
                    </w:tabs>
                    <w:ind w:right="227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</w:p>
                <w:p w:rsidR="00DF70DC" w:rsidRDefault="00DF70DC" w:rsidP="003F2822">
                  <w:pPr>
                    <w:tabs>
                      <w:tab w:val="left" w:pos="6615"/>
                    </w:tabs>
                    <w:ind w:right="227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</w:p>
                <w:p w:rsidR="00DF70DC" w:rsidRDefault="00DF70DC" w:rsidP="003F2822">
                  <w:pPr>
                    <w:tabs>
                      <w:tab w:val="left" w:pos="6615"/>
                    </w:tabs>
                    <w:ind w:right="227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</w:p>
                <w:p w:rsidR="00DF70DC" w:rsidRDefault="00DF70DC" w:rsidP="003F2822">
                  <w:pPr>
                    <w:tabs>
                      <w:tab w:val="left" w:pos="6615"/>
                    </w:tabs>
                    <w:ind w:right="227"/>
                    <w:rPr>
                      <w:rFonts w:ascii="Times New Roman" w:hAnsi="Times New Roman" w:cs="Times New Roman"/>
                      <w:b/>
                    </w:rPr>
                  </w:pPr>
                  <w:r w:rsidRPr="00750863"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inline distT="0" distB="0" distL="0" distR="0">
                        <wp:extent cx="4129486" cy="2209800"/>
                        <wp:effectExtent l="19050" t="0" r="4364" b="0"/>
                        <wp:docPr id="1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30375" cy="22102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                                  </w:t>
                  </w:r>
                </w:p>
              </w:tc>
              <w:tc>
                <w:tcPr>
                  <w:tcW w:w="326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DF70DC" w:rsidRPr="009F7ACD" w:rsidRDefault="00DF70DC" w:rsidP="003F2822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</w:p>
                <w:p w:rsidR="00DF70DC" w:rsidRDefault="00DF70DC" w:rsidP="003F2822">
                  <w:pPr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50863">
                    <w:rPr>
                      <w:rFonts w:ascii="Times New Roman" w:hAnsi="Times New Roman" w:cs="Times New Roman"/>
                      <w:b/>
                      <w:noProof/>
                    </w:rPr>
                    <w:drawing>
                      <wp:inline distT="0" distB="0" distL="0" distR="0">
                        <wp:extent cx="1685925" cy="1574548"/>
                        <wp:effectExtent l="19050" t="0" r="0" b="0"/>
                        <wp:docPr id="16" name="Рисунок 19" descr="Картинки по запросу УЛИЧНОЕ МОДУЛЬНОЕ РЕЗИНОВОЕ ПОКРЫТИЕ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Картинки по запросу УЛИЧНОЕ МОДУЛЬНОЕ РЕЗИНОВОЕ ПОКРЫТИЕ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88265" cy="15767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</w:p>
                <w:p w:rsidR="00DF70DC" w:rsidRDefault="00DF70DC" w:rsidP="003F2822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9F7ACD"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РЕЗИНОВОЕ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ПОКРЫТИЕ   </w:t>
                  </w:r>
                </w:p>
              </w:tc>
              <w:tc>
                <w:tcPr>
                  <w:tcW w:w="6507" w:type="dxa"/>
                  <w:vMerge w:val="restart"/>
                  <w:tcBorders>
                    <w:top w:val="single" w:sz="4" w:space="0" w:color="000000" w:themeColor="text1"/>
                    <w:left w:val="single" w:sz="4" w:space="0" w:color="000000" w:themeColor="text1"/>
                    <w:right w:val="single" w:sz="4" w:space="0" w:color="000000" w:themeColor="text1"/>
                  </w:tcBorders>
                </w:tcPr>
                <w:p w:rsidR="00DF70DC" w:rsidRDefault="00DF70DC" w:rsidP="003F2822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A97FEF">
                    <w:rPr>
                      <w:rFonts w:ascii="Times New Roman" w:hAnsi="Times New Roman" w:cs="Times New Roman"/>
                      <w:b/>
                      <w:noProof/>
                    </w:rPr>
                    <w:drawing>
                      <wp:inline distT="0" distB="0" distL="0" distR="0">
                        <wp:extent cx="3972249" cy="2466975"/>
                        <wp:effectExtent l="0" t="0" r="0" b="0"/>
                        <wp:docPr id="17" name="Рисунок 56" descr="Картинки по запросу устройство спортивной площадки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6" descr="Картинки по запросу устройство спортивной площадки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72476" cy="246711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F70DC" w:rsidRDefault="00DF70DC" w:rsidP="003F2822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743325" cy="2388241"/>
                        <wp:effectExtent l="19050" t="0" r="9525" b="0"/>
                        <wp:docPr id="18" name="Рисунок 31" descr="Картинки по запросу укладка искусственного газона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 descr="Картинки по запросу укладка искусственного газона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43325" cy="23882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F70DC" w:rsidRDefault="00DF70DC" w:rsidP="003F2822">
                  <w:pPr>
                    <w:rPr>
                      <w:rFonts w:ascii="Times New Roman" w:hAnsi="Times New Roman" w:cs="Times New Roman"/>
                      <w:b/>
                    </w:rPr>
                  </w:pPr>
                </w:p>
                <w:p w:rsidR="00DF70DC" w:rsidRDefault="00DF70DC" w:rsidP="003F2822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Синтетические покрытия можно укладывать на поверхность очищенного  земельного участка.</w:t>
                  </w:r>
                </w:p>
                <w:p w:rsidR="00DF70DC" w:rsidRDefault="00DF70DC" w:rsidP="003F2822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При необходимости грунт срезается или подсыпается и утрамбовывается катком.</w:t>
                  </w:r>
                </w:p>
              </w:tc>
            </w:tr>
            <w:tr w:rsidR="00DF70DC" w:rsidTr="003F2822">
              <w:trPr>
                <w:trHeight w:val="135"/>
              </w:trPr>
              <w:tc>
                <w:tcPr>
                  <w:tcW w:w="3119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DF70DC" w:rsidRPr="009F7ACD" w:rsidRDefault="00DF70DC" w:rsidP="003F2822">
                  <w:pPr>
                    <w:tabs>
                      <w:tab w:val="left" w:pos="6615"/>
                    </w:tabs>
                    <w:ind w:right="227"/>
                    <w:jc w:val="center"/>
                    <w:rPr>
                      <w:noProof/>
                      <w:sz w:val="16"/>
                      <w:szCs w:val="16"/>
                    </w:rPr>
                  </w:pPr>
                </w:p>
                <w:p w:rsidR="00DF70DC" w:rsidRDefault="00DF70DC" w:rsidP="003F2822">
                  <w:pPr>
                    <w:tabs>
                      <w:tab w:val="left" w:pos="6615"/>
                    </w:tabs>
                    <w:ind w:left="95" w:right="227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750863">
                    <w:rPr>
                      <w:noProof/>
                    </w:rPr>
                    <w:drawing>
                      <wp:inline distT="0" distB="0" distL="0" distR="0">
                        <wp:extent cx="1628775" cy="1466850"/>
                        <wp:effectExtent l="19050" t="0" r="9525" b="0"/>
                        <wp:docPr id="19" name="Рисунок 25" descr="Картинки по запросу ЩЕБЕНЬ ДЛЯ УЛИЧНЫХ ДОРОЖЕК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Картинки по запросу ЩЕБЕНЬ ДЛЯ УЛИЧНЫХ ДОРОЖЕК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8775" cy="1466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F70DC" w:rsidRDefault="00DF70DC" w:rsidP="003F2822">
                  <w:pPr>
                    <w:tabs>
                      <w:tab w:val="left" w:pos="6615"/>
                    </w:tabs>
                    <w:ind w:right="227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НАТУРАЛЬНЫЙ КАМЕНЬ   </w:t>
                  </w:r>
                </w:p>
                <w:p w:rsidR="00DF70DC" w:rsidRPr="009F7ACD" w:rsidRDefault="00DF70DC" w:rsidP="003F2822">
                  <w:pPr>
                    <w:tabs>
                      <w:tab w:val="left" w:pos="6615"/>
                    </w:tabs>
                    <w:ind w:right="227"/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</w:p>
              </w:tc>
              <w:tc>
                <w:tcPr>
                  <w:tcW w:w="6946" w:type="dxa"/>
                  <w:vMerge/>
                  <w:tcBorders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DF70DC" w:rsidRDefault="00DF70DC" w:rsidP="003F2822">
                  <w:pPr>
                    <w:tabs>
                      <w:tab w:val="left" w:pos="6615"/>
                    </w:tabs>
                    <w:ind w:right="227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</w:p>
              </w:tc>
              <w:tc>
                <w:tcPr>
                  <w:tcW w:w="326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DF70DC" w:rsidRDefault="00DF70DC" w:rsidP="003F2822">
                  <w:pPr>
                    <w:tabs>
                      <w:tab w:val="left" w:pos="6615"/>
                    </w:tabs>
                    <w:ind w:right="227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    </w:t>
                  </w:r>
                </w:p>
                <w:p w:rsidR="00DF70DC" w:rsidRDefault="00DF70DC" w:rsidP="003F2822">
                  <w:pPr>
                    <w:tabs>
                      <w:tab w:val="left" w:pos="6615"/>
                    </w:tabs>
                    <w:ind w:right="227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50863">
                    <w:rPr>
                      <w:rFonts w:ascii="Times New Roman" w:hAnsi="Times New Roman" w:cs="Times New Roman"/>
                      <w:b/>
                      <w:noProof/>
                    </w:rPr>
                    <w:drawing>
                      <wp:inline distT="0" distB="0" distL="0" distR="0">
                        <wp:extent cx="1738661" cy="1447800"/>
                        <wp:effectExtent l="19050" t="0" r="0" b="0"/>
                        <wp:docPr id="20" name="Рисунок 10" descr="Картинки по запросу синтетическая трава укладка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Картинки по запросу синтетическая трава укладка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38352" cy="14475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013E1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</w:p>
                <w:p w:rsidR="00DF70DC" w:rsidRDefault="00DF70DC" w:rsidP="003F2822">
                  <w:pPr>
                    <w:tabs>
                      <w:tab w:val="left" w:pos="6615"/>
                    </w:tabs>
                    <w:ind w:right="227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A013E1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ИСКУСТВЕННАЯ ТРАВА</w:t>
                  </w:r>
                </w:p>
              </w:tc>
              <w:tc>
                <w:tcPr>
                  <w:tcW w:w="6507" w:type="dxa"/>
                  <w:vMerge/>
                  <w:tcBorders>
                    <w:left w:val="single" w:sz="4" w:space="0" w:color="000000" w:themeColor="text1"/>
                    <w:right w:val="single" w:sz="4" w:space="0" w:color="000000" w:themeColor="text1"/>
                  </w:tcBorders>
                </w:tcPr>
                <w:p w:rsidR="00DF70DC" w:rsidRDefault="00DF70DC" w:rsidP="003F2822">
                  <w:pPr>
                    <w:tabs>
                      <w:tab w:val="left" w:pos="6615"/>
                    </w:tabs>
                    <w:ind w:right="227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</w:p>
              </w:tc>
            </w:tr>
            <w:tr w:rsidR="00DF70DC" w:rsidTr="003F2822">
              <w:trPr>
                <w:trHeight w:val="3192"/>
              </w:trPr>
              <w:tc>
                <w:tcPr>
                  <w:tcW w:w="3119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DF70DC" w:rsidRPr="009F7ACD" w:rsidRDefault="00DF70DC" w:rsidP="003F2822">
                  <w:pPr>
                    <w:tabs>
                      <w:tab w:val="left" w:pos="6615"/>
                    </w:tabs>
                    <w:ind w:right="227"/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</w:p>
                <w:p w:rsidR="00DF70DC" w:rsidRDefault="00DF70DC" w:rsidP="003F2822">
                  <w:pPr>
                    <w:tabs>
                      <w:tab w:val="left" w:pos="6615"/>
                    </w:tabs>
                    <w:ind w:left="95" w:right="227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750863">
                    <w:rPr>
                      <w:rFonts w:ascii="Times New Roman" w:hAnsi="Times New Roman" w:cs="Times New Roman"/>
                      <w:b/>
                      <w:noProof/>
                    </w:rPr>
                    <w:drawing>
                      <wp:inline distT="0" distB="0" distL="0" distR="0">
                        <wp:extent cx="1638300" cy="1638300"/>
                        <wp:effectExtent l="19050" t="0" r="0" b="0"/>
                        <wp:docPr id="21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38300" cy="1638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F70DC" w:rsidRDefault="00DF70DC" w:rsidP="003F2822">
                  <w:pP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         </w:t>
                  </w:r>
                </w:p>
                <w:p w:rsidR="00DF70DC" w:rsidRDefault="00DF70DC" w:rsidP="003F2822">
                  <w:pPr>
                    <w:tabs>
                      <w:tab w:val="left" w:pos="6615"/>
                    </w:tabs>
                    <w:ind w:right="227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АСФАЛЬТОВОЕ ПОКРЫТИЕ</w:t>
                  </w:r>
                </w:p>
              </w:tc>
              <w:tc>
                <w:tcPr>
                  <w:tcW w:w="6946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DF70DC" w:rsidRDefault="00DF70DC" w:rsidP="003F2822">
                  <w:pPr>
                    <w:tabs>
                      <w:tab w:val="left" w:pos="6615"/>
                    </w:tabs>
                    <w:ind w:right="227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</w:p>
                <w:p w:rsidR="00DF70DC" w:rsidRDefault="00DF70DC" w:rsidP="003F2822">
                  <w:pPr>
                    <w:tabs>
                      <w:tab w:val="left" w:pos="6615"/>
                    </w:tabs>
                    <w:ind w:left="648" w:right="227"/>
                    <w:rPr>
                      <w:rFonts w:ascii="Times New Roman" w:hAnsi="Times New Roman" w:cs="Times New Roman"/>
                      <w:b/>
                    </w:rPr>
                  </w:pPr>
                  <w:r w:rsidRPr="00584738">
                    <w:rPr>
                      <w:rFonts w:ascii="Times New Roman" w:hAnsi="Times New Roman" w:cs="Times New Roman"/>
                      <w:b/>
                      <w:noProof/>
                    </w:rPr>
                    <w:drawing>
                      <wp:inline distT="0" distB="0" distL="0" distR="0">
                        <wp:extent cx="3279522" cy="1866900"/>
                        <wp:effectExtent l="19050" t="0" r="0" b="0"/>
                        <wp:docPr id="22" name="Рисунок 37" descr="http://dor.ru/uploads/media/pics/478_b7cd9a306bd8916e029e50b642606c6d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 descr="http://dor.ru/uploads/media/pics/478_b7cd9a306bd8916e029e50b642606c6d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87840" cy="18716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260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DF70DC" w:rsidRPr="009F7ACD" w:rsidRDefault="00DF70DC" w:rsidP="003F2822">
                  <w:pPr>
                    <w:tabs>
                      <w:tab w:val="left" w:pos="6615"/>
                    </w:tabs>
                    <w:ind w:right="227"/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</w:p>
                <w:p w:rsidR="00DF70DC" w:rsidRDefault="00DF70DC" w:rsidP="003F2822">
                  <w:pPr>
                    <w:tabs>
                      <w:tab w:val="left" w:pos="6615"/>
                    </w:tabs>
                    <w:ind w:right="227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50863">
                    <w:rPr>
                      <w:rFonts w:ascii="Times New Roman" w:hAnsi="Times New Roman" w:cs="Times New Roman"/>
                      <w:b/>
                      <w:noProof/>
                    </w:rPr>
                    <w:drawing>
                      <wp:inline distT="0" distB="0" distL="0" distR="0">
                        <wp:extent cx="1733550" cy="1733550"/>
                        <wp:effectExtent l="19050" t="0" r="0" b="0"/>
                        <wp:docPr id="23" name="Рисунок 22" descr="http://www.erfolgplast.ru/wp-content/uploads/2016/03/DSC06776-1-400x4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http://www.erfolgplast.ru/wp-content/uploads/2016/03/DSC06776-1-400x4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31126" cy="173112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</w:p>
                <w:p w:rsidR="00DF70DC" w:rsidRDefault="00DF70DC" w:rsidP="003F2822">
                  <w:pPr>
                    <w:tabs>
                      <w:tab w:val="left" w:pos="6615"/>
                    </w:tabs>
                    <w:ind w:right="227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ПЛАСТИКОВОЕ ПОКРЫТИЕ</w:t>
                  </w:r>
                </w:p>
              </w:tc>
              <w:tc>
                <w:tcPr>
                  <w:tcW w:w="6507" w:type="dxa"/>
                  <w:vMerge/>
                  <w:tcBorders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DF70DC" w:rsidRDefault="00DF70DC" w:rsidP="003F2822">
                  <w:pPr>
                    <w:tabs>
                      <w:tab w:val="left" w:pos="6615"/>
                    </w:tabs>
                    <w:ind w:right="227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</w:p>
              </w:tc>
            </w:tr>
          </w:tbl>
          <w:p w:rsidR="00DF70DC" w:rsidRPr="00F04201" w:rsidRDefault="00DF70DC" w:rsidP="003F2822">
            <w:pPr>
              <w:ind w:left="179" w:right="227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DF70DC" w:rsidRPr="00897562" w:rsidTr="003C7448">
        <w:trPr>
          <w:trHeight w:val="285"/>
        </w:trPr>
        <w:tc>
          <w:tcPr>
            <w:tcW w:w="880" w:type="dxa"/>
            <w:gridSpan w:val="2"/>
            <w:vMerge/>
            <w:tcBorders>
              <w:left w:val="nil"/>
              <w:bottom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3901" w:type="dxa"/>
            <w:gridSpan w:val="7"/>
            <w:tcBorders>
              <w:top w:val="single" w:sz="4" w:space="0" w:color="FFFFFF"/>
              <w:left w:val="single" w:sz="12" w:space="0" w:color="auto"/>
              <w:bottom w:val="nil"/>
              <w:right w:val="single" w:sz="4" w:space="0" w:color="FFFFFF"/>
            </w:tcBorders>
          </w:tcPr>
          <w:p w:rsidR="00DF70DC" w:rsidRDefault="00DF70DC" w:rsidP="003F2822">
            <w:pPr>
              <w:ind w:left="179" w:right="227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562" w:type="dxa"/>
            <w:gridSpan w:val="13"/>
            <w:tcBorders>
              <w:top w:val="single" w:sz="4" w:space="0" w:color="FFFFFF"/>
              <w:left w:val="single" w:sz="4" w:space="0" w:color="FFFFFF"/>
              <w:bottom w:val="nil"/>
              <w:right w:val="single" w:sz="12" w:space="0" w:color="auto"/>
            </w:tcBorders>
          </w:tcPr>
          <w:p w:rsidR="00DF70DC" w:rsidRDefault="00DF70DC" w:rsidP="003C7448">
            <w:pPr>
              <w:ind w:left="179" w:right="227"/>
              <w:jc w:val="both"/>
              <w:rPr>
                <w:rFonts w:ascii="Times New Roman" w:hAnsi="Times New Roman" w:cs="Times New Roman"/>
              </w:rPr>
            </w:pPr>
          </w:p>
        </w:tc>
      </w:tr>
      <w:tr w:rsidR="00DF70DC" w:rsidTr="003F2822">
        <w:trPr>
          <w:cantSplit/>
          <w:trHeight w:val="1586"/>
        </w:trPr>
        <w:tc>
          <w:tcPr>
            <w:tcW w:w="5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</w:tcPr>
          <w:p w:rsidR="00DF70DC" w:rsidRPr="000C63A1" w:rsidRDefault="00DF70DC" w:rsidP="003C7448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Взаим. инв.</w:t>
            </w:r>
          </w:p>
        </w:tc>
        <w:tc>
          <w:tcPr>
            <w:tcW w:w="3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A71CDF" w:rsidRDefault="00DF70DC" w:rsidP="003C7448">
            <w:pPr>
              <w:ind w:right="72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205" w:type="dxa"/>
            <w:gridSpan w:val="2"/>
            <w:vMerge w:val="restart"/>
            <w:tcBorders>
              <w:top w:val="nil"/>
              <w:left w:val="single" w:sz="12" w:space="0" w:color="auto"/>
              <w:right w:val="nil"/>
            </w:tcBorders>
          </w:tcPr>
          <w:p w:rsidR="00DF70DC" w:rsidRPr="00DF70DC" w:rsidRDefault="00047BE1" w:rsidP="00DF70DC">
            <w:pPr>
              <w:pStyle w:val="a8"/>
              <w:numPr>
                <w:ilvl w:val="0"/>
                <w:numId w:val="10"/>
              </w:numPr>
              <w:ind w:left="1035" w:right="457"/>
              <w:jc w:val="both"/>
              <w:rPr>
                <w:rFonts w:ascii="Arial" w:hAnsi="Arial" w:cs="Arial"/>
                <w:color w:val="444444"/>
                <w:sz w:val="28"/>
                <w:szCs w:val="28"/>
                <w:shd w:val="clear" w:color="auto" w:fill="FFFFFF"/>
              </w:rPr>
            </w:pPr>
            <w:r>
              <w:rPr>
                <w:rFonts w:ascii="Arial" w:hAnsi="Arial" w:cs="Arial"/>
                <w:color w:val="444444"/>
                <w:sz w:val="28"/>
                <w:szCs w:val="28"/>
                <w:shd w:val="clear" w:color="auto" w:fill="FFFFFF"/>
              </w:rPr>
              <w:t xml:space="preserve">    </w:t>
            </w:r>
            <w:r w:rsidR="00DF70DC" w:rsidRPr="00296364">
              <w:rPr>
                <w:rFonts w:ascii="Arial" w:hAnsi="Arial" w:cs="Arial"/>
                <w:color w:val="444444"/>
                <w:sz w:val="28"/>
                <w:szCs w:val="28"/>
                <w:shd w:val="clear" w:color="auto" w:fill="FFFFFF"/>
              </w:rPr>
              <w:t>Дорожно-тропиночная сеть является неотъемлемым элементом ландшафтного дизайна. Хорошим вариантом обустройства дорожно</w:t>
            </w:r>
            <w:r w:rsidR="00DF70DC">
              <w:rPr>
                <w:rFonts w:ascii="Arial" w:hAnsi="Arial" w:cs="Arial"/>
                <w:color w:val="444444"/>
                <w:sz w:val="28"/>
                <w:szCs w:val="28"/>
                <w:shd w:val="clear" w:color="auto" w:fill="FFFFFF"/>
              </w:rPr>
              <w:t>-</w:t>
            </w:r>
            <w:r w:rsidR="00DF70DC" w:rsidRPr="00296364">
              <w:rPr>
                <w:rFonts w:ascii="Arial" w:hAnsi="Arial" w:cs="Arial"/>
                <w:color w:val="444444"/>
                <w:sz w:val="28"/>
                <w:szCs w:val="28"/>
                <w:shd w:val="clear" w:color="auto" w:fill="FFFFFF"/>
              </w:rPr>
              <w:t xml:space="preserve"> тропиночной сети  служат твердые покрытия (плитка, натуральный камень, щебень</w:t>
            </w:r>
            <w:r w:rsidR="006F09D9">
              <w:rPr>
                <w:rFonts w:ascii="Arial" w:hAnsi="Arial" w:cs="Arial"/>
                <w:color w:val="444444"/>
                <w:sz w:val="28"/>
                <w:szCs w:val="28"/>
                <w:shd w:val="clear" w:color="auto" w:fill="FFFFFF"/>
              </w:rPr>
              <w:t>, асфальт</w:t>
            </w:r>
            <w:r w:rsidR="00DF70DC" w:rsidRPr="00296364">
              <w:rPr>
                <w:rFonts w:ascii="Arial" w:hAnsi="Arial" w:cs="Arial"/>
                <w:color w:val="444444"/>
                <w:sz w:val="28"/>
                <w:szCs w:val="28"/>
                <w:shd w:val="clear" w:color="auto" w:fill="FFFFFF"/>
              </w:rPr>
              <w:t>) .</w:t>
            </w:r>
            <w:r w:rsidR="00DF70DC" w:rsidRPr="00DF70DC">
              <w:rPr>
                <w:rFonts w:ascii="Arial" w:hAnsi="Arial" w:cs="Arial"/>
                <w:color w:val="444444"/>
                <w:sz w:val="28"/>
                <w:szCs w:val="28"/>
                <w:shd w:val="clear" w:color="auto" w:fill="FFFFFF"/>
              </w:rPr>
              <w:t xml:space="preserve">     </w:t>
            </w:r>
          </w:p>
        </w:tc>
        <w:tc>
          <w:tcPr>
            <w:tcW w:w="2696" w:type="dxa"/>
            <w:gridSpan w:val="5"/>
            <w:vMerge w:val="restart"/>
            <w:tcBorders>
              <w:top w:val="nil"/>
              <w:left w:val="nil"/>
              <w:right w:val="single" w:sz="4" w:space="0" w:color="FFFFFF"/>
            </w:tcBorders>
          </w:tcPr>
          <w:p w:rsidR="00DF70DC" w:rsidRDefault="00DF70DC" w:rsidP="0078799F">
            <w:pPr>
              <w:pStyle w:val="a8"/>
              <w:ind w:left="1035" w:right="457"/>
              <w:jc w:val="both"/>
            </w:pPr>
          </w:p>
        </w:tc>
        <w:tc>
          <w:tcPr>
            <w:tcW w:w="7562" w:type="dxa"/>
            <w:gridSpan w:val="13"/>
            <w:vMerge w:val="restart"/>
            <w:tcBorders>
              <w:top w:val="nil"/>
              <w:left w:val="single" w:sz="4" w:space="0" w:color="FFFFFF"/>
              <w:right w:val="single" w:sz="12" w:space="0" w:color="auto"/>
            </w:tcBorders>
          </w:tcPr>
          <w:p w:rsidR="00DF70DC" w:rsidRDefault="00DF70DC" w:rsidP="003C7448">
            <w:pPr>
              <w:ind w:right="72"/>
              <w:jc w:val="both"/>
            </w:pPr>
          </w:p>
        </w:tc>
      </w:tr>
      <w:tr w:rsidR="00DF70DC" w:rsidTr="003F2822">
        <w:trPr>
          <w:trHeight w:val="283"/>
        </w:trPr>
        <w:tc>
          <w:tcPr>
            <w:tcW w:w="52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textDirection w:val="btLr"/>
          </w:tcPr>
          <w:p w:rsidR="00DF70DC" w:rsidRPr="000C63A1" w:rsidRDefault="00DF70DC" w:rsidP="003C7448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Подп. и дата</w:t>
            </w:r>
          </w:p>
        </w:tc>
        <w:tc>
          <w:tcPr>
            <w:tcW w:w="36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bottom w:val="nil"/>
              <w:right w:val="nil"/>
            </w:tcBorders>
          </w:tcPr>
          <w:p w:rsidR="00DF70DC" w:rsidRPr="00DF70DC" w:rsidRDefault="00DF70DC" w:rsidP="00DF70DC">
            <w:pPr>
              <w:pStyle w:val="a8"/>
              <w:numPr>
                <w:ilvl w:val="0"/>
                <w:numId w:val="10"/>
              </w:numPr>
              <w:ind w:left="1035" w:right="457"/>
              <w:jc w:val="both"/>
              <w:rPr>
                <w:rFonts w:ascii="Arial" w:hAnsi="Arial" w:cs="Arial"/>
                <w:color w:val="444444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696" w:type="dxa"/>
            <w:gridSpan w:val="5"/>
            <w:vMerge/>
            <w:tcBorders>
              <w:left w:val="nil"/>
              <w:bottom w:val="single" w:sz="8" w:space="0" w:color="auto"/>
              <w:right w:val="single" w:sz="4" w:space="0" w:color="FFFFFF"/>
            </w:tcBorders>
          </w:tcPr>
          <w:p w:rsidR="00DF70DC" w:rsidRDefault="00DF70DC" w:rsidP="003C7448"/>
        </w:tc>
        <w:tc>
          <w:tcPr>
            <w:tcW w:w="7562" w:type="dxa"/>
            <w:gridSpan w:val="13"/>
            <w:vMerge/>
            <w:tcBorders>
              <w:left w:val="single" w:sz="4" w:space="0" w:color="FFFFFF"/>
              <w:bottom w:val="single" w:sz="8" w:space="0" w:color="auto"/>
              <w:right w:val="single" w:sz="12" w:space="0" w:color="auto"/>
            </w:tcBorders>
          </w:tcPr>
          <w:p w:rsidR="00DF70DC" w:rsidRDefault="00DF70DC" w:rsidP="003C7448"/>
        </w:tc>
      </w:tr>
      <w:tr w:rsidR="00DF70DC" w:rsidRPr="000C63A1" w:rsidTr="003F2822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Pr="000C63A1" w:rsidRDefault="00DF70DC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1205" w:type="dxa"/>
            <w:gridSpan w:val="2"/>
            <w:vMerge w:val="restart"/>
            <w:tcBorders>
              <w:top w:val="nil"/>
              <w:left w:val="single" w:sz="12" w:space="0" w:color="auto"/>
              <w:right w:val="single" w:sz="12" w:space="0" w:color="auto"/>
            </w:tcBorders>
          </w:tcPr>
          <w:p w:rsidR="00DF70DC" w:rsidRPr="00DF70DC" w:rsidRDefault="00047BE1" w:rsidP="00DF70DC">
            <w:pPr>
              <w:pStyle w:val="a8"/>
              <w:numPr>
                <w:ilvl w:val="0"/>
                <w:numId w:val="10"/>
              </w:numPr>
              <w:ind w:left="1035" w:right="457"/>
              <w:jc w:val="both"/>
              <w:rPr>
                <w:rFonts w:ascii="Arial" w:hAnsi="Arial" w:cs="Arial"/>
                <w:color w:val="444444"/>
                <w:sz w:val="28"/>
                <w:szCs w:val="28"/>
                <w:shd w:val="clear" w:color="auto" w:fill="FFFFFF"/>
              </w:rPr>
            </w:pPr>
            <w:r>
              <w:rPr>
                <w:rFonts w:ascii="Arial" w:hAnsi="Arial" w:cs="Arial"/>
                <w:color w:val="444444"/>
                <w:sz w:val="28"/>
                <w:szCs w:val="28"/>
                <w:shd w:val="clear" w:color="auto" w:fill="FFFFFF"/>
              </w:rPr>
              <w:t xml:space="preserve">   </w:t>
            </w:r>
            <w:r w:rsidR="00DF70DC" w:rsidRPr="00DF70DC">
              <w:rPr>
                <w:rFonts w:ascii="Arial" w:hAnsi="Arial" w:cs="Arial"/>
                <w:color w:val="444444"/>
                <w:sz w:val="28"/>
                <w:szCs w:val="28"/>
                <w:shd w:val="clear" w:color="auto" w:fill="FFFFFF"/>
              </w:rPr>
              <w:t xml:space="preserve"> </w:t>
            </w:r>
            <w:r w:rsidR="00DF70DC" w:rsidRPr="00296364">
              <w:rPr>
                <w:rFonts w:ascii="Arial" w:hAnsi="Arial" w:cs="Arial"/>
                <w:color w:val="444444"/>
                <w:sz w:val="28"/>
                <w:szCs w:val="28"/>
                <w:shd w:val="clear" w:color="auto" w:fill="FFFFFF"/>
              </w:rPr>
              <w:t xml:space="preserve">Искусственные покрытия – это хороший вариант покрытия для детских спортивных площадок, на которых планируется обустройство детских стадионов, оно абсолютно безопасно, а также может похвастаться высоким уровнем упругости и эластичности </w:t>
            </w:r>
          </w:p>
          <w:p w:rsidR="00DF70DC" w:rsidRPr="0026268C" w:rsidRDefault="00DF70DC" w:rsidP="0026268C">
            <w:pPr>
              <w:ind w:left="315" w:right="457"/>
              <w:jc w:val="both"/>
              <w:rPr>
                <w:rFonts w:ascii="Arial" w:hAnsi="Arial" w:cs="Arial"/>
                <w:color w:val="444444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418" w:type="dxa"/>
            <w:gridSpan w:val="3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8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6F09D9" w:rsidRPr="000A2B03" w:rsidRDefault="006F09D9" w:rsidP="006F09D9">
            <w:pPr>
              <w:jc w:val="center"/>
              <w:rPr>
                <w:rFonts w:ascii="Times New Roman" w:hAnsi="Times New Roman" w:cs="Times New Roman"/>
                <w:color w:val="auto"/>
                <w:sz w:val="16"/>
                <w:szCs w:val="16"/>
              </w:rPr>
            </w:pPr>
            <w:r w:rsidRPr="000A2B03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ДИЗАЙН-ПРОЕКТ</w:t>
            </w:r>
          </w:p>
          <w:p w:rsidR="006F09D9" w:rsidRPr="0031403D" w:rsidRDefault="006F09D9" w:rsidP="006F09D9">
            <w:pPr>
              <w:jc w:val="center"/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31403D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Благоустройство наиболее посещаемой территории общего </w:t>
            </w:r>
          </w:p>
          <w:p w:rsidR="00DF70DC" w:rsidRPr="000C63A1" w:rsidRDefault="006F09D9" w:rsidP="006F09D9">
            <w:pPr>
              <w:jc w:val="center"/>
              <w:rPr>
                <w:sz w:val="28"/>
                <w:szCs w:val="28"/>
              </w:rPr>
            </w:pPr>
            <w:r w:rsidRPr="0031403D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пользования: территория у Дома молодежи</w:t>
            </w:r>
          </w:p>
        </w:tc>
      </w:tr>
      <w:tr w:rsidR="00DF70DC" w:rsidTr="003F2822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Pr="000C63A1" w:rsidRDefault="00DF70DC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8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</w:tr>
      <w:tr w:rsidR="00DF70DC" w:rsidRPr="000C63A1" w:rsidTr="003F2822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Pr="000C63A1" w:rsidRDefault="00DF70DC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8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6F09D9" w:rsidRPr="00912233" w:rsidRDefault="006F09D9" w:rsidP="006F09D9">
            <w:pPr>
              <w:jc w:val="center"/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912233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Новгородская область, Солецкий район, </w:t>
            </w:r>
          </w:p>
          <w:p w:rsidR="00DF70DC" w:rsidRPr="000C63A1" w:rsidRDefault="006F09D9" w:rsidP="006F09D9">
            <w:pPr>
              <w:jc w:val="center"/>
              <w:rPr>
                <w:rFonts w:ascii="Times New Roman" w:hAnsi="Times New Roman" w:cs="Times New Roman"/>
              </w:rPr>
            </w:pPr>
            <w:r w:rsidRPr="00912233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г.Сольцы</w:t>
            </w:r>
            <w:r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, ул.Комсомола</w:t>
            </w:r>
          </w:p>
        </w:tc>
      </w:tr>
      <w:tr w:rsidR="00DF70DC" w:rsidTr="003F2822">
        <w:trPr>
          <w:trHeight w:val="143"/>
        </w:trPr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Pr="000C63A1" w:rsidRDefault="00DF70DC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8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</w:tr>
      <w:tr w:rsidR="00DF70DC" w:rsidRPr="00CA2E5B" w:rsidTr="003F2822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Pr="000C63A1" w:rsidRDefault="00DF70DC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Pr="000C63A1" w:rsidRDefault="00DF70DC" w:rsidP="003C7448">
            <w:pPr>
              <w:rPr>
                <w:rFonts w:ascii="Agency FB" w:hAnsi="Agency FB" w:cs="Times New Roman"/>
              </w:rPr>
            </w:pPr>
          </w:p>
        </w:tc>
        <w:tc>
          <w:tcPr>
            <w:tcW w:w="1418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Должность</w:t>
            </w:r>
          </w:p>
        </w:tc>
        <w:tc>
          <w:tcPr>
            <w:tcW w:w="1559" w:type="dxa"/>
            <w:gridSpan w:val="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Ф.И.О.</w:t>
            </w: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Подпись</w:t>
            </w: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Дата</w:t>
            </w:r>
          </w:p>
        </w:tc>
        <w:tc>
          <w:tcPr>
            <w:tcW w:w="5863" w:type="dxa"/>
            <w:gridSpan w:val="8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</w:tr>
      <w:tr w:rsidR="00DF70DC" w:rsidRPr="00CA2E5B" w:rsidTr="003F2822">
        <w:trPr>
          <w:trHeight w:val="130"/>
        </w:trPr>
        <w:tc>
          <w:tcPr>
            <w:tcW w:w="52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0C63A1" w:rsidRDefault="00DF70DC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Pr="000C63A1" w:rsidRDefault="00DF70DC" w:rsidP="003C744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Выполнил</w:t>
            </w:r>
          </w:p>
        </w:tc>
        <w:tc>
          <w:tcPr>
            <w:tcW w:w="1559" w:type="dxa"/>
            <w:gridSpan w:val="4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Колесникова И.А.</w:t>
            </w: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DF70DC" w:rsidRPr="00CA2E5B" w:rsidRDefault="00DF70DC" w:rsidP="00DF70D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Возможные варианты и способы покрытия</w:t>
            </w:r>
          </w:p>
        </w:tc>
        <w:tc>
          <w:tcPr>
            <w:tcW w:w="992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Стадия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Лист</w:t>
            </w:r>
          </w:p>
        </w:tc>
        <w:tc>
          <w:tcPr>
            <w:tcW w:w="1753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Листов</w:t>
            </w:r>
          </w:p>
        </w:tc>
      </w:tr>
      <w:tr w:rsidR="00DF70DC" w:rsidRPr="00CA2E5B" w:rsidTr="003F2822">
        <w:tc>
          <w:tcPr>
            <w:tcW w:w="52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textDirection w:val="btLr"/>
          </w:tcPr>
          <w:p w:rsidR="00DF70DC" w:rsidRPr="000C63A1" w:rsidRDefault="00DF70DC" w:rsidP="003C7448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Инв.№</w:t>
            </w:r>
          </w:p>
        </w:tc>
        <w:tc>
          <w:tcPr>
            <w:tcW w:w="36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>
            <w:pPr>
              <w:jc w:val="center"/>
            </w:pPr>
          </w:p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Pr="000C63A1" w:rsidRDefault="00DF70DC" w:rsidP="003C744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992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F70DC" w:rsidRPr="00CA2E5B" w:rsidRDefault="00DF70DC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П</w:t>
            </w:r>
          </w:p>
        </w:tc>
        <w:tc>
          <w:tcPr>
            <w:tcW w:w="85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F70DC" w:rsidRPr="00CA2E5B" w:rsidRDefault="00DF70DC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>
              <w:rPr>
                <w:rFonts w:ascii="Times New Roman" w:hAnsi="Times New Roman" w:cs="Times New Roman"/>
                <w:sz w:val="17"/>
                <w:szCs w:val="17"/>
              </w:rPr>
              <w:t>6</w:t>
            </w:r>
          </w:p>
        </w:tc>
        <w:tc>
          <w:tcPr>
            <w:tcW w:w="1753" w:type="dxa"/>
            <w:gridSpan w:val="2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F70DC" w:rsidRPr="000A2B03" w:rsidRDefault="002D0AB3" w:rsidP="003C7448">
            <w:pPr>
              <w:jc w:val="center"/>
              <w:rPr>
                <w:rFonts w:ascii="Times New Roman" w:hAnsi="Times New Roman" w:cs="Times New Roman"/>
                <w:color w:val="000000" w:themeColor="text1"/>
                <w:sz w:val="17"/>
                <w:szCs w:val="17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7"/>
                <w:szCs w:val="17"/>
              </w:rPr>
              <w:t>9</w:t>
            </w:r>
          </w:p>
        </w:tc>
      </w:tr>
      <w:tr w:rsidR="00DF70DC" w:rsidTr="003F2822">
        <w:trPr>
          <w:trHeight w:val="149"/>
        </w:trPr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Pr="000C63A1" w:rsidRDefault="00DF70DC" w:rsidP="003C7448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992" w:type="dxa"/>
            <w:gridSpan w:val="3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85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753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</w:tr>
      <w:tr w:rsidR="00DF70DC" w:rsidRPr="00CA2E5B" w:rsidTr="003F2822">
        <w:tc>
          <w:tcPr>
            <w:tcW w:w="52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36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0C63A1" w:rsidRDefault="00DF70DC" w:rsidP="003C7448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Default="00DF70DC" w:rsidP="003C7448">
            <w:pPr>
              <w:jc w:val="center"/>
            </w:pPr>
          </w:p>
        </w:tc>
        <w:tc>
          <w:tcPr>
            <w:tcW w:w="3595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Администрация Солецкого муниципального района</w:t>
            </w:r>
          </w:p>
        </w:tc>
      </w:tr>
      <w:tr w:rsidR="00DF70DC" w:rsidRPr="00897562" w:rsidTr="004C0A0C">
        <w:trPr>
          <w:trHeight w:val="10045"/>
        </w:trPr>
        <w:tc>
          <w:tcPr>
            <w:tcW w:w="880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21463" w:type="dxa"/>
            <w:gridSpan w:val="20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>
            <w:pPr>
              <w:tabs>
                <w:tab w:val="left" w:pos="6615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</w:t>
            </w:r>
          </w:p>
          <w:p w:rsidR="00DF70DC" w:rsidRDefault="00052963" w:rsidP="003C7448">
            <w:pPr>
              <w:ind w:left="179" w:right="227"/>
              <w:jc w:val="center"/>
              <w:rPr>
                <w:noProof/>
              </w:rPr>
            </w:pPr>
            <w:r>
              <w:rPr>
                <w:noProof/>
              </w:rPr>
              <w:t>ВВОЗМОЖНЫЕ ВАРИАНТЫ ДЕТСКИХ ПЛОЩАДОК</w:t>
            </w:r>
            <w:r w:rsidR="007D0217">
              <w:rPr>
                <w:noProof/>
              </w:rPr>
              <w:t xml:space="preserve"> </w:t>
            </w:r>
            <w:r w:rsidR="00EC6524">
              <w:rPr>
                <w:noProof/>
              </w:rPr>
              <w:t xml:space="preserve">ОТ 3 ДО </w:t>
            </w:r>
            <w:r w:rsidR="006F09D9">
              <w:rPr>
                <w:noProof/>
              </w:rPr>
              <w:t>14</w:t>
            </w:r>
            <w:r w:rsidR="00EC6524">
              <w:rPr>
                <w:noProof/>
              </w:rPr>
              <w:t xml:space="preserve"> ЛЕТ</w:t>
            </w:r>
          </w:p>
          <w:p w:rsidR="000815A4" w:rsidRDefault="00623250" w:rsidP="003C7448">
            <w:pPr>
              <w:ind w:left="179" w:right="227"/>
              <w:jc w:val="center"/>
              <w:rPr>
                <w:noProof/>
              </w:rPr>
            </w:pPr>
            <w:r>
              <w:rPr>
                <w:b/>
                <w:noProof/>
              </w:rPr>
              <w:drawing>
                <wp:anchor distT="0" distB="0" distL="114300" distR="114300" simplePos="0" relativeHeight="251656192" behindDoc="0" locked="0" layoutInCell="1" allowOverlap="1">
                  <wp:simplePos x="0" y="0"/>
                  <wp:positionH relativeFrom="column">
                    <wp:posOffset>5415915</wp:posOffset>
                  </wp:positionH>
                  <wp:positionV relativeFrom="paragraph">
                    <wp:posOffset>4172585</wp:posOffset>
                  </wp:positionV>
                  <wp:extent cx="4127500" cy="2542631"/>
                  <wp:effectExtent l="0" t="0" r="0" b="0"/>
                  <wp:wrapNone/>
                  <wp:docPr id="48" name="Рисунок 48" descr="Descr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мя " descr="Descr 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7500" cy="2542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B3AD0">
              <w:rPr>
                <w:b/>
                <w:noProof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5264785</wp:posOffset>
                  </wp:positionV>
                  <wp:extent cx="6155969" cy="3340100"/>
                  <wp:effectExtent l="0" t="0" r="0" b="0"/>
                  <wp:wrapNone/>
                  <wp:docPr id="50" name="Рисунок 50" descr="Descr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мя " descr="Descr 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5969" cy="334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Style w:val="a5"/>
              <w:tblW w:w="21232" w:type="dxa"/>
              <w:tblInd w:w="179" w:type="dxa"/>
              <w:tblLayout w:type="fixed"/>
              <w:tblLook w:val="04A0" w:firstRow="1" w:lastRow="0" w:firstColumn="1" w:lastColumn="0" w:noHBand="0" w:noVBand="1"/>
            </w:tblPr>
            <w:tblGrid>
              <w:gridCol w:w="10616"/>
              <w:gridCol w:w="10616"/>
            </w:tblGrid>
            <w:tr w:rsidR="00EC6524" w:rsidTr="009D524C">
              <w:trPr>
                <w:trHeight w:val="564"/>
              </w:trPr>
              <w:tc>
                <w:tcPr>
                  <w:tcW w:w="1061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EC6524" w:rsidRPr="00EC6524" w:rsidRDefault="00623250" w:rsidP="00623250">
                  <w:pPr>
                    <w:pStyle w:val="1"/>
                    <w:shd w:val="clear" w:color="auto" w:fill="FFFFFF"/>
                    <w:spacing w:before="0" w:beforeAutospacing="0" w:after="300" w:afterAutospacing="0"/>
                    <w:outlineLvl w:val="0"/>
                    <w:rPr>
                      <w:b w:val="0"/>
                      <w:bCs w:val="0"/>
                      <w:color w:val="57564C"/>
                      <w:sz w:val="28"/>
                      <w:szCs w:val="28"/>
                    </w:rPr>
                  </w:pPr>
                  <w:r>
                    <w:rPr>
                      <w:bCs w:val="0"/>
                      <w:color w:val="57564C"/>
                      <w:sz w:val="28"/>
                      <w:szCs w:val="28"/>
                    </w:rPr>
                    <w:t xml:space="preserve">                      Детский городок «Ямайка</w:t>
                  </w:r>
                  <w:r w:rsidR="00EC6524" w:rsidRPr="00EC6524">
                    <w:rPr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>
                    <w:rPr>
                      <w:color w:val="000000"/>
                      <w:sz w:val="28"/>
                      <w:szCs w:val="28"/>
                      <w:shd w:val="clear" w:color="auto" w:fill="FFFFFF"/>
                    </w:rPr>
                    <w:t>(серия «</w:t>
                  </w:r>
                  <w:r>
                    <w:rPr>
                      <w:color w:val="000000"/>
                      <w:sz w:val="28"/>
                      <w:szCs w:val="28"/>
                      <w:shd w:val="clear" w:color="auto" w:fill="FFFFFF"/>
                      <w:lang w:val="en-US"/>
                    </w:rPr>
                    <w:t>Vector</w:t>
                  </w:r>
                  <w:r>
                    <w:rPr>
                      <w:color w:val="000000"/>
                      <w:sz w:val="28"/>
                      <w:szCs w:val="28"/>
                      <w:shd w:val="clear" w:color="auto" w:fill="FFFFFF"/>
                    </w:rPr>
                    <w:t>»)</w:t>
                  </w:r>
                  <w:r w:rsidR="00EC6524">
                    <w:rPr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 w:rsidR="00EC6524" w:rsidRPr="00EC6524">
                    <w:rPr>
                      <w:b w:val="0"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(Цена </w:t>
                  </w:r>
                  <w:r>
                    <w:rPr>
                      <w:b w:val="0"/>
                      <w:color w:val="000000"/>
                      <w:sz w:val="28"/>
                      <w:szCs w:val="28"/>
                      <w:shd w:val="clear" w:color="auto" w:fill="FFFFFF"/>
                    </w:rPr>
                    <w:t>327 240,00</w:t>
                  </w:r>
                  <w:r w:rsidR="00EC6524" w:rsidRPr="00EC6524">
                    <w:rPr>
                      <w:b w:val="0"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 w:rsidR="00B73BBD">
                    <w:rPr>
                      <w:b w:val="0"/>
                      <w:color w:val="000000"/>
                      <w:sz w:val="28"/>
                      <w:szCs w:val="28"/>
                      <w:shd w:val="clear" w:color="auto" w:fill="FFFFFF"/>
                    </w:rPr>
                    <w:t>руб.</w:t>
                  </w:r>
                  <w:r w:rsidR="00EC6524" w:rsidRPr="00EC6524">
                    <w:rPr>
                      <w:b w:val="0"/>
                      <w:color w:val="000000"/>
                      <w:sz w:val="28"/>
                      <w:szCs w:val="28"/>
                      <w:shd w:val="clear" w:color="auto" w:fill="FFFFFF"/>
                    </w:rPr>
                    <w:t>)</w:t>
                  </w:r>
                </w:p>
              </w:tc>
              <w:tc>
                <w:tcPr>
                  <w:tcW w:w="10616" w:type="dxa"/>
                  <w:tcBorders>
                    <w:top w:val="nil"/>
                    <w:left w:val="nil"/>
                    <w:bottom w:val="nil"/>
                  </w:tcBorders>
                </w:tcPr>
                <w:p w:rsidR="000B3AD0" w:rsidRPr="000B3AD0" w:rsidRDefault="000815A4" w:rsidP="000B3AD0">
                  <w:pPr>
                    <w:pStyle w:val="1"/>
                    <w:shd w:val="clear" w:color="auto" w:fill="FFFFFF"/>
                    <w:spacing w:before="0" w:beforeAutospacing="0" w:after="300" w:afterAutospacing="0"/>
                    <w:outlineLvl w:val="0"/>
                    <w:rPr>
                      <w:bCs w:val="0"/>
                      <w:color w:val="57564C"/>
                      <w:sz w:val="24"/>
                      <w:szCs w:val="28"/>
                    </w:rPr>
                  </w:pPr>
                  <w:r w:rsidRPr="000B3AD0">
                    <w:rPr>
                      <w:bCs w:val="0"/>
                      <w:color w:val="57564C"/>
                      <w:sz w:val="24"/>
                      <w:szCs w:val="28"/>
                    </w:rPr>
                    <w:t xml:space="preserve">  Качалка </w:t>
                  </w:r>
                  <w:r w:rsidR="000B3AD0">
                    <w:rPr>
                      <w:bCs w:val="0"/>
                      <w:color w:val="57564C"/>
                      <w:sz w:val="24"/>
                      <w:szCs w:val="28"/>
                    </w:rPr>
                    <w:t>«Дуэт»</w:t>
                  </w:r>
                  <w:r w:rsidRPr="000B3AD0">
                    <w:rPr>
                      <w:b w:val="0"/>
                      <w:color w:val="000000"/>
                      <w:sz w:val="24"/>
                      <w:szCs w:val="28"/>
                      <w:shd w:val="clear" w:color="auto" w:fill="FFFFFF"/>
                    </w:rPr>
                    <w:t xml:space="preserve"> </w:t>
                  </w:r>
                  <w:r w:rsidR="0049655E" w:rsidRPr="000B3AD0">
                    <w:rPr>
                      <w:b w:val="0"/>
                      <w:color w:val="000000"/>
                      <w:sz w:val="24"/>
                      <w:szCs w:val="28"/>
                      <w:shd w:val="clear" w:color="auto" w:fill="FFFFFF"/>
                    </w:rPr>
                    <w:t xml:space="preserve">(Цена </w:t>
                  </w:r>
                  <w:r w:rsidR="000B3AD0">
                    <w:rPr>
                      <w:b w:val="0"/>
                      <w:color w:val="000000"/>
                      <w:sz w:val="24"/>
                      <w:szCs w:val="28"/>
                      <w:shd w:val="clear" w:color="auto" w:fill="FFFFFF"/>
                    </w:rPr>
                    <w:t>13590,00</w:t>
                  </w:r>
                  <w:r w:rsidR="0049655E" w:rsidRPr="000B3AD0">
                    <w:rPr>
                      <w:b w:val="0"/>
                      <w:color w:val="000000"/>
                      <w:sz w:val="24"/>
                      <w:szCs w:val="28"/>
                      <w:shd w:val="clear" w:color="auto" w:fill="FFFFFF"/>
                    </w:rPr>
                    <w:t xml:space="preserve"> руб.)</w:t>
                  </w:r>
                  <w:r w:rsidR="000B3AD0">
                    <w:rPr>
                      <w:b w:val="0"/>
                      <w:color w:val="000000"/>
                      <w:sz w:val="24"/>
                      <w:szCs w:val="28"/>
                      <w:shd w:val="clear" w:color="auto" w:fill="FFFFFF"/>
                    </w:rPr>
                    <w:t xml:space="preserve">             </w:t>
                  </w:r>
                  <w:r w:rsidR="00623250">
                    <w:rPr>
                      <w:bCs w:val="0"/>
                      <w:color w:val="57564C"/>
                      <w:sz w:val="24"/>
                      <w:szCs w:val="28"/>
                    </w:rPr>
                    <w:t>Качели «Азарт»</w:t>
                  </w:r>
                  <w:r w:rsidR="000B3AD0" w:rsidRPr="000B3AD0">
                    <w:rPr>
                      <w:b w:val="0"/>
                      <w:color w:val="000000"/>
                      <w:sz w:val="24"/>
                      <w:szCs w:val="28"/>
                      <w:shd w:val="clear" w:color="auto" w:fill="FFFFFF"/>
                    </w:rPr>
                    <w:t xml:space="preserve"> (Цена </w:t>
                  </w:r>
                  <w:r w:rsidR="00623250">
                    <w:rPr>
                      <w:b w:val="0"/>
                      <w:color w:val="000000"/>
                      <w:sz w:val="24"/>
                      <w:szCs w:val="28"/>
                      <w:shd w:val="clear" w:color="auto" w:fill="FFFFFF"/>
                    </w:rPr>
                    <w:t>119880</w:t>
                  </w:r>
                  <w:r w:rsidR="000B3AD0">
                    <w:rPr>
                      <w:b w:val="0"/>
                      <w:color w:val="000000"/>
                      <w:sz w:val="24"/>
                      <w:szCs w:val="28"/>
                      <w:shd w:val="clear" w:color="auto" w:fill="FFFFFF"/>
                    </w:rPr>
                    <w:t>,00</w:t>
                  </w:r>
                  <w:r w:rsidR="000B3AD0" w:rsidRPr="000B3AD0">
                    <w:rPr>
                      <w:b w:val="0"/>
                      <w:color w:val="000000"/>
                      <w:sz w:val="24"/>
                      <w:szCs w:val="28"/>
                      <w:shd w:val="clear" w:color="auto" w:fill="FFFFFF"/>
                    </w:rPr>
                    <w:t xml:space="preserve"> руб.)</w:t>
                  </w:r>
                </w:p>
                <w:p w:rsidR="0049655E" w:rsidRPr="000B3AD0" w:rsidRDefault="0049655E" w:rsidP="000815A4">
                  <w:pPr>
                    <w:pStyle w:val="1"/>
                    <w:shd w:val="clear" w:color="auto" w:fill="FFFFFF"/>
                    <w:spacing w:before="0" w:beforeAutospacing="0" w:after="300" w:afterAutospacing="0"/>
                    <w:outlineLvl w:val="0"/>
                    <w:rPr>
                      <w:bCs w:val="0"/>
                      <w:color w:val="57564C"/>
                      <w:sz w:val="24"/>
                      <w:szCs w:val="28"/>
                    </w:rPr>
                  </w:pPr>
                </w:p>
                <w:p w:rsidR="00EC6524" w:rsidRDefault="00EC6524" w:rsidP="003C7448">
                  <w:pPr>
                    <w:ind w:right="227"/>
                    <w:jc w:val="center"/>
                    <w:rPr>
                      <w:noProof/>
                    </w:rPr>
                  </w:pPr>
                </w:p>
              </w:tc>
            </w:tr>
            <w:tr w:rsidR="001B5E60" w:rsidTr="00EB7E99">
              <w:trPr>
                <w:trHeight w:val="4560"/>
              </w:trPr>
              <w:tc>
                <w:tcPr>
                  <w:tcW w:w="10616" w:type="dxa"/>
                  <w:vMerge w:val="restart"/>
                  <w:tcBorders>
                    <w:top w:val="nil"/>
                    <w:left w:val="nil"/>
                    <w:right w:val="nil"/>
                  </w:tcBorders>
                </w:tcPr>
                <w:p w:rsidR="001B5E60" w:rsidRDefault="00623250" w:rsidP="00C3590B">
                  <w:pPr>
                    <w:ind w:right="227"/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57216" behindDoc="0" locked="0" layoutInCell="1" allowOverlap="1">
                        <wp:simplePos x="0" y="0"/>
                        <wp:positionH relativeFrom="column">
                          <wp:posOffset>45720</wp:posOffset>
                        </wp:positionH>
                        <wp:positionV relativeFrom="paragraph">
                          <wp:posOffset>-451485</wp:posOffset>
                        </wp:positionV>
                        <wp:extent cx="6604000" cy="4068211"/>
                        <wp:effectExtent l="0" t="0" r="0" b="0"/>
                        <wp:wrapNone/>
                        <wp:docPr id="41" name="Рисунок 41" descr="Descr 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Имя " descr="Descr 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04000" cy="40682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10616" w:type="dxa"/>
                  <w:tcBorders>
                    <w:top w:val="nil"/>
                    <w:left w:val="nil"/>
                    <w:bottom w:val="nil"/>
                  </w:tcBorders>
                </w:tcPr>
                <w:p w:rsidR="001B5E60" w:rsidRDefault="00623250" w:rsidP="00C3590B">
                  <w:pPr>
                    <w:tabs>
                      <w:tab w:val="left" w:pos="240"/>
                    </w:tabs>
                    <w:ind w:right="227"/>
                    <w:rPr>
                      <w:noProof/>
                    </w:rPr>
                  </w:pPr>
                  <w:r>
                    <w:rPr>
                      <w:bCs/>
                      <w:noProof/>
                      <w:color w:val="57564C"/>
                      <w:sz w:val="28"/>
                      <w:szCs w:val="28"/>
                    </w:rPr>
                    <w:drawing>
                      <wp:anchor distT="0" distB="0" distL="114300" distR="114300" simplePos="0" relativeHeight="251654144" behindDoc="0" locked="0" layoutInCell="1" allowOverlap="1">
                        <wp:simplePos x="0" y="0"/>
                        <wp:positionH relativeFrom="column">
                          <wp:posOffset>-777240</wp:posOffset>
                        </wp:positionH>
                        <wp:positionV relativeFrom="paragraph">
                          <wp:posOffset>263525</wp:posOffset>
                        </wp:positionV>
                        <wp:extent cx="3448050" cy="2124075"/>
                        <wp:effectExtent l="0" t="0" r="0" b="0"/>
                        <wp:wrapNone/>
                        <wp:docPr id="46" name="Рисунок 46" descr="Descr 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Имя " descr="Descr 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48050" cy="21240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E63CA5">
                    <w:rPr>
                      <w:noProof/>
                    </w:rPr>
                    <w:drawing>
                      <wp:anchor distT="0" distB="0" distL="114300" distR="114300" simplePos="0" relativeHeight="251658240" behindDoc="0" locked="0" layoutInCell="1" allowOverlap="1">
                        <wp:simplePos x="0" y="0"/>
                        <wp:positionH relativeFrom="column">
                          <wp:posOffset>1528694</wp:posOffset>
                        </wp:positionH>
                        <wp:positionV relativeFrom="paragraph">
                          <wp:posOffset>-568325</wp:posOffset>
                        </wp:positionV>
                        <wp:extent cx="5967482" cy="3237830"/>
                        <wp:effectExtent l="0" t="0" r="0" b="0"/>
                        <wp:wrapNone/>
                        <wp:docPr id="43" name="Рисунок 43" descr="Descr 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Имя " descr="Descr 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77075" cy="32430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:rsidR="001B5E60" w:rsidRDefault="001B5E60" w:rsidP="003C7448">
                  <w:pPr>
                    <w:ind w:right="227"/>
                    <w:jc w:val="center"/>
                    <w:rPr>
                      <w:noProof/>
                    </w:rPr>
                  </w:pPr>
                </w:p>
                <w:p w:rsidR="001B5E60" w:rsidRDefault="001B5E60" w:rsidP="003C7448">
                  <w:pPr>
                    <w:ind w:right="227"/>
                    <w:jc w:val="center"/>
                    <w:rPr>
                      <w:noProof/>
                    </w:rPr>
                  </w:pPr>
                </w:p>
                <w:p w:rsidR="001B5E60" w:rsidRDefault="001B5E60" w:rsidP="003C7448">
                  <w:pPr>
                    <w:ind w:right="227"/>
                    <w:jc w:val="center"/>
                    <w:rPr>
                      <w:noProof/>
                    </w:rPr>
                  </w:pPr>
                </w:p>
                <w:p w:rsidR="001B5E60" w:rsidRDefault="001B5E60" w:rsidP="003C7448">
                  <w:pPr>
                    <w:ind w:right="227"/>
                    <w:jc w:val="center"/>
                    <w:rPr>
                      <w:noProof/>
                    </w:rPr>
                  </w:pPr>
                </w:p>
              </w:tc>
            </w:tr>
            <w:tr w:rsidR="001B5E60" w:rsidTr="00E63CA5">
              <w:trPr>
                <w:trHeight w:val="619"/>
              </w:trPr>
              <w:tc>
                <w:tcPr>
                  <w:tcW w:w="10616" w:type="dxa"/>
                  <w:vMerge/>
                  <w:tcBorders>
                    <w:left w:val="nil"/>
                    <w:bottom w:val="nil"/>
                    <w:right w:val="nil"/>
                  </w:tcBorders>
                </w:tcPr>
                <w:p w:rsidR="001B5E60" w:rsidRDefault="001B5E60" w:rsidP="003C7448">
                  <w:pPr>
                    <w:ind w:right="227"/>
                    <w:jc w:val="center"/>
                    <w:rPr>
                      <w:noProof/>
                    </w:rPr>
                  </w:pPr>
                </w:p>
              </w:tc>
              <w:tc>
                <w:tcPr>
                  <w:tcW w:w="10616" w:type="dxa"/>
                  <w:vMerge w:val="restart"/>
                  <w:tcBorders>
                    <w:top w:val="nil"/>
                    <w:left w:val="nil"/>
                  </w:tcBorders>
                </w:tcPr>
                <w:p w:rsidR="00E63CA5" w:rsidRDefault="00E63CA5" w:rsidP="003C7448">
                  <w:pPr>
                    <w:ind w:right="227"/>
                    <w:jc w:val="center"/>
                    <w:rPr>
                      <w:b/>
                      <w:bCs/>
                      <w:color w:val="57564C"/>
                      <w:sz w:val="28"/>
                      <w:szCs w:val="28"/>
                    </w:rPr>
                  </w:pPr>
                </w:p>
                <w:p w:rsidR="00E63CA5" w:rsidRDefault="00E63CA5" w:rsidP="003C7448">
                  <w:pPr>
                    <w:ind w:right="227"/>
                    <w:jc w:val="center"/>
                    <w:rPr>
                      <w:b/>
                      <w:bCs/>
                      <w:color w:val="57564C"/>
                      <w:sz w:val="28"/>
                      <w:szCs w:val="28"/>
                    </w:rPr>
                  </w:pPr>
                </w:p>
                <w:p w:rsidR="001B5E60" w:rsidRDefault="000B3AD0" w:rsidP="003C7448">
                  <w:pPr>
                    <w:ind w:right="227"/>
                    <w:jc w:val="center"/>
                    <w:rPr>
                      <w:noProof/>
                    </w:rPr>
                  </w:pPr>
                  <w:r>
                    <w:rPr>
                      <w:b/>
                      <w:bCs/>
                      <w:color w:val="57564C"/>
                      <w:sz w:val="28"/>
                      <w:szCs w:val="28"/>
                    </w:rPr>
                    <w:t xml:space="preserve">                                 Песочница «Ларец»</w:t>
                  </w:r>
                  <w:r w:rsidR="001B5E60">
                    <w:rPr>
                      <w:bCs/>
                      <w:color w:val="57564C"/>
                      <w:sz w:val="28"/>
                      <w:szCs w:val="28"/>
                    </w:rPr>
                    <w:t xml:space="preserve"> </w:t>
                  </w:r>
                  <w:r w:rsidR="001B5E60" w:rsidRPr="001B5E60">
                    <w:rPr>
                      <w:sz w:val="28"/>
                      <w:szCs w:val="28"/>
                      <w:shd w:val="clear" w:color="auto" w:fill="FFFFFF"/>
                    </w:rPr>
                    <w:t xml:space="preserve">(Цена </w:t>
                  </w:r>
                  <w:r>
                    <w:rPr>
                      <w:sz w:val="28"/>
                      <w:szCs w:val="28"/>
                      <w:shd w:val="clear" w:color="auto" w:fill="FFFFFF"/>
                    </w:rPr>
                    <w:t>19080,00</w:t>
                  </w:r>
                  <w:r w:rsidR="001B5E60" w:rsidRPr="001B5E60">
                    <w:rPr>
                      <w:sz w:val="28"/>
                      <w:szCs w:val="28"/>
                      <w:shd w:val="clear" w:color="auto" w:fill="FFFFFF"/>
                    </w:rPr>
                    <w:t xml:space="preserve"> руб.)</w:t>
                  </w:r>
                </w:p>
                <w:p w:rsidR="001B5E60" w:rsidRDefault="00623250" w:rsidP="009C4D63">
                  <w:pPr>
                    <w:pStyle w:val="1"/>
                    <w:shd w:val="clear" w:color="auto" w:fill="FFFFFF"/>
                    <w:spacing w:after="300"/>
                    <w:outlineLvl w:val="0"/>
                    <w:rPr>
                      <w:noProof/>
                    </w:rPr>
                  </w:pPr>
                  <w:r>
                    <w:rPr>
                      <w:b w:val="0"/>
                      <w:noProof/>
                    </w:rPr>
                    <w:drawing>
                      <wp:anchor distT="0" distB="0" distL="114300" distR="114300" simplePos="0" relativeHeight="251655168" behindDoc="0" locked="0" layoutInCell="1" allowOverlap="1">
                        <wp:simplePos x="0" y="0"/>
                        <wp:positionH relativeFrom="column">
                          <wp:posOffset>2321560</wp:posOffset>
                        </wp:positionH>
                        <wp:positionV relativeFrom="paragraph">
                          <wp:posOffset>158115</wp:posOffset>
                        </wp:positionV>
                        <wp:extent cx="4148842" cy="2251075"/>
                        <wp:effectExtent l="0" t="0" r="0" b="0"/>
                        <wp:wrapNone/>
                        <wp:docPr id="47" name="Рисунок 47" descr="Descr 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Имя " descr="Descr 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0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50386" cy="22519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  <w:tr w:rsidR="001B5E60" w:rsidTr="00EB7E99">
              <w:trPr>
                <w:trHeight w:val="704"/>
              </w:trPr>
              <w:tc>
                <w:tcPr>
                  <w:tcW w:w="1061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23250" w:rsidRDefault="00E63CA5" w:rsidP="005207B9">
                  <w:pPr>
                    <w:pStyle w:val="1"/>
                    <w:shd w:val="clear" w:color="auto" w:fill="FFFFFF"/>
                    <w:spacing w:before="0" w:beforeAutospacing="0" w:after="300" w:afterAutospacing="0"/>
                    <w:outlineLvl w:val="0"/>
                    <w:rPr>
                      <w:bCs w:val="0"/>
                      <w:color w:val="57564C"/>
                      <w:sz w:val="28"/>
                      <w:szCs w:val="28"/>
                    </w:rPr>
                  </w:pPr>
                  <w:r>
                    <w:rPr>
                      <w:bCs w:val="0"/>
                      <w:color w:val="57564C"/>
                      <w:sz w:val="28"/>
                      <w:szCs w:val="28"/>
                    </w:rPr>
                    <w:t xml:space="preserve">                         </w:t>
                  </w:r>
                </w:p>
                <w:p w:rsidR="001B5E60" w:rsidRDefault="00623250" w:rsidP="005207B9">
                  <w:pPr>
                    <w:pStyle w:val="1"/>
                    <w:shd w:val="clear" w:color="auto" w:fill="FFFFFF"/>
                    <w:spacing w:before="0" w:beforeAutospacing="0" w:after="300" w:afterAutospacing="0"/>
                    <w:outlineLvl w:val="0"/>
                    <w:rPr>
                      <w:b w:val="0"/>
                      <w:color w:val="000000"/>
                      <w:sz w:val="28"/>
                      <w:szCs w:val="28"/>
                      <w:shd w:val="clear" w:color="auto" w:fill="FFFFFF"/>
                    </w:rPr>
                  </w:pPr>
                  <w:r>
                    <w:rPr>
                      <w:bCs w:val="0"/>
                      <w:color w:val="57564C"/>
                      <w:sz w:val="28"/>
                      <w:szCs w:val="28"/>
                    </w:rPr>
                    <w:t xml:space="preserve">                  Карусель «Водолей»</w:t>
                  </w:r>
                  <w:r w:rsidR="001B5E60">
                    <w:rPr>
                      <w:bCs w:val="0"/>
                      <w:color w:val="57564C"/>
                      <w:sz w:val="28"/>
                      <w:szCs w:val="28"/>
                    </w:rPr>
                    <w:t xml:space="preserve"> </w:t>
                  </w:r>
                  <w:r w:rsidR="001B5E60" w:rsidRPr="00EC6524">
                    <w:rPr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>
                    <w:rPr>
                      <w:color w:val="000000"/>
                      <w:sz w:val="28"/>
                      <w:szCs w:val="28"/>
                      <w:shd w:val="clear" w:color="auto" w:fill="FFFFFF"/>
                    </w:rPr>
                    <w:t>(серия «</w:t>
                  </w:r>
                  <w:r>
                    <w:rPr>
                      <w:color w:val="000000"/>
                      <w:sz w:val="28"/>
                      <w:szCs w:val="28"/>
                      <w:shd w:val="clear" w:color="auto" w:fill="FFFFFF"/>
                      <w:lang w:val="en-US"/>
                    </w:rPr>
                    <w:t>Vector</w:t>
                  </w:r>
                  <w:r>
                    <w:rPr>
                      <w:color w:val="000000"/>
                      <w:sz w:val="28"/>
                      <w:szCs w:val="28"/>
                      <w:shd w:val="clear" w:color="auto" w:fill="FFFFFF"/>
                    </w:rPr>
                    <w:t>»</w:t>
                  </w:r>
                  <w:r w:rsidR="001B5E60">
                    <w:rPr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 w:rsidR="001B5E60" w:rsidRPr="00EC6524">
                    <w:rPr>
                      <w:b w:val="0"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(Цена </w:t>
                  </w:r>
                  <w:r>
                    <w:rPr>
                      <w:b w:val="0"/>
                      <w:color w:val="000000"/>
                      <w:sz w:val="28"/>
                      <w:szCs w:val="28"/>
                      <w:shd w:val="clear" w:color="auto" w:fill="FFFFFF"/>
                    </w:rPr>
                    <w:t>259 600,00</w:t>
                  </w:r>
                  <w:r w:rsidR="001B5E60" w:rsidRPr="00EC6524">
                    <w:rPr>
                      <w:b w:val="0"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 w:rsidR="001B5E60">
                    <w:rPr>
                      <w:b w:val="0"/>
                      <w:color w:val="000000"/>
                      <w:sz w:val="28"/>
                      <w:szCs w:val="28"/>
                      <w:shd w:val="clear" w:color="auto" w:fill="FFFFFF"/>
                    </w:rPr>
                    <w:t>руб.)</w:t>
                  </w:r>
                </w:p>
                <w:p w:rsidR="00C3590B" w:rsidRPr="005207B9" w:rsidRDefault="00C3590B" w:rsidP="005207B9">
                  <w:pPr>
                    <w:pStyle w:val="1"/>
                    <w:shd w:val="clear" w:color="auto" w:fill="FFFFFF"/>
                    <w:spacing w:before="0" w:beforeAutospacing="0" w:after="300" w:afterAutospacing="0"/>
                    <w:outlineLvl w:val="0"/>
                    <w:rPr>
                      <w:bCs w:val="0"/>
                      <w:color w:val="57564C"/>
                      <w:sz w:val="28"/>
                      <w:szCs w:val="28"/>
                    </w:rPr>
                  </w:pPr>
                </w:p>
              </w:tc>
              <w:tc>
                <w:tcPr>
                  <w:tcW w:w="10616" w:type="dxa"/>
                  <w:vMerge/>
                  <w:tcBorders>
                    <w:left w:val="nil"/>
                    <w:bottom w:val="nil"/>
                  </w:tcBorders>
                </w:tcPr>
                <w:p w:rsidR="001B5E60" w:rsidRPr="009C4D63" w:rsidRDefault="001B5E60" w:rsidP="009C4D63">
                  <w:pPr>
                    <w:pStyle w:val="1"/>
                    <w:shd w:val="clear" w:color="auto" w:fill="FFFFFF"/>
                    <w:spacing w:before="0" w:beforeAutospacing="0" w:after="300" w:afterAutospacing="0"/>
                    <w:outlineLvl w:val="0"/>
                    <w:rPr>
                      <w:bCs w:val="0"/>
                      <w:color w:val="57564C"/>
                      <w:sz w:val="28"/>
                      <w:szCs w:val="28"/>
                    </w:rPr>
                  </w:pPr>
                </w:p>
              </w:tc>
            </w:tr>
          </w:tbl>
          <w:p w:rsidR="005207B9" w:rsidRDefault="005207B9" w:rsidP="003C7448">
            <w:pPr>
              <w:ind w:left="326"/>
              <w:jc w:val="both"/>
              <w:rPr>
                <w:b/>
              </w:rPr>
            </w:pPr>
          </w:p>
          <w:p w:rsidR="005207B9" w:rsidRDefault="005207B9" w:rsidP="00E63CA5">
            <w:pPr>
              <w:jc w:val="both"/>
              <w:rPr>
                <w:b/>
              </w:rPr>
            </w:pPr>
          </w:p>
          <w:p w:rsidR="005207B9" w:rsidRDefault="005207B9" w:rsidP="003C7448">
            <w:pPr>
              <w:ind w:left="326"/>
              <w:jc w:val="both"/>
              <w:rPr>
                <w:b/>
              </w:rPr>
            </w:pPr>
          </w:p>
          <w:p w:rsidR="00DF70DC" w:rsidRPr="00897562" w:rsidRDefault="00DF70DC" w:rsidP="003C7448">
            <w:pPr>
              <w:ind w:left="326"/>
              <w:jc w:val="both"/>
              <w:rPr>
                <w:b/>
              </w:rPr>
            </w:pPr>
          </w:p>
        </w:tc>
      </w:tr>
      <w:tr w:rsidR="00DF70DC" w:rsidTr="003C7448">
        <w:trPr>
          <w:cantSplit/>
          <w:trHeight w:val="1586"/>
        </w:trPr>
        <w:tc>
          <w:tcPr>
            <w:tcW w:w="5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</w:tcPr>
          <w:p w:rsidR="00DF70DC" w:rsidRPr="000C63A1" w:rsidRDefault="00DF70DC" w:rsidP="003C7448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Взаим. инв.</w:t>
            </w:r>
          </w:p>
        </w:tc>
        <w:tc>
          <w:tcPr>
            <w:tcW w:w="3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A71CDF" w:rsidRDefault="00DF70DC" w:rsidP="003C7448">
            <w:pPr>
              <w:ind w:right="72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1463" w:type="dxa"/>
            <w:gridSpan w:val="20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</w:tr>
      <w:tr w:rsidR="00DF70DC" w:rsidTr="003C7448">
        <w:trPr>
          <w:trHeight w:val="312"/>
        </w:trPr>
        <w:tc>
          <w:tcPr>
            <w:tcW w:w="52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textDirection w:val="btLr"/>
          </w:tcPr>
          <w:p w:rsidR="00DF70DC" w:rsidRPr="000C63A1" w:rsidRDefault="00DF70DC" w:rsidP="003C7448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Подп. и дата</w:t>
            </w:r>
          </w:p>
        </w:tc>
        <w:tc>
          <w:tcPr>
            <w:tcW w:w="36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21463" w:type="dxa"/>
            <w:gridSpan w:val="20"/>
            <w:vMerge/>
            <w:tcBorders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:rsidR="00DF70DC" w:rsidRDefault="00DF70DC" w:rsidP="003C7448"/>
        </w:tc>
      </w:tr>
      <w:tr w:rsidR="00DF70DC" w:rsidRPr="000C63A1" w:rsidTr="003C7448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Pr="000C63A1" w:rsidRDefault="00DF70DC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1205" w:type="dxa"/>
            <w:gridSpan w:val="2"/>
            <w:vMerge w:val="restart"/>
            <w:tcBorders>
              <w:top w:val="single" w:sz="12" w:space="0" w:color="FFFFFF"/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>
            <w:pPr>
              <w:ind w:left="179" w:right="227"/>
              <w:jc w:val="center"/>
            </w:pPr>
          </w:p>
          <w:p w:rsidR="005207B9" w:rsidRDefault="005207B9" w:rsidP="003C7448">
            <w:pPr>
              <w:ind w:left="179" w:right="227"/>
              <w:jc w:val="center"/>
            </w:pPr>
          </w:p>
          <w:p w:rsidR="005207B9" w:rsidRDefault="005207B9" w:rsidP="003C7448">
            <w:pPr>
              <w:ind w:left="179" w:right="227"/>
              <w:jc w:val="center"/>
            </w:pPr>
          </w:p>
          <w:p w:rsidR="005207B9" w:rsidRDefault="005207B9" w:rsidP="003C7448">
            <w:pPr>
              <w:ind w:left="179" w:right="227"/>
              <w:jc w:val="center"/>
            </w:pPr>
          </w:p>
          <w:p w:rsidR="005207B9" w:rsidRDefault="005207B9" w:rsidP="003C7448">
            <w:pPr>
              <w:ind w:left="179" w:right="227"/>
              <w:jc w:val="center"/>
            </w:pPr>
          </w:p>
          <w:p w:rsidR="005207B9" w:rsidRDefault="005207B9" w:rsidP="003C7448">
            <w:pPr>
              <w:ind w:left="179" w:right="227"/>
              <w:jc w:val="center"/>
            </w:pPr>
          </w:p>
        </w:tc>
        <w:tc>
          <w:tcPr>
            <w:tcW w:w="1418" w:type="dxa"/>
            <w:gridSpan w:val="3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rPr>
                <w:sz w:val="16"/>
                <w:szCs w:val="16"/>
              </w:rPr>
            </w:pPr>
          </w:p>
        </w:tc>
        <w:tc>
          <w:tcPr>
            <w:tcW w:w="1559" w:type="dxa"/>
            <w:gridSpan w:val="4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rPr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rPr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rPr>
                <w:sz w:val="16"/>
                <w:szCs w:val="16"/>
              </w:rPr>
            </w:pPr>
          </w:p>
        </w:tc>
        <w:tc>
          <w:tcPr>
            <w:tcW w:w="5863" w:type="dxa"/>
            <w:gridSpan w:val="8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6F09D9" w:rsidRPr="000A2B03" w:rsidRDefault="006F09D9" w:rsidP="006F09D9">
            <w:pPr>
              <w:jc w:val="center"/>
              <w:rPr>
                <w:rFonts w:ascii="Times New Roman" w:hAnsi="Times New Roman" w:cs="Times New Roman"/>
                <w:color w:val="auto"/>
                <w:sz w:val="16"/>
                <w:szCs w:val="16"/>
              </w:rPr>
            </w:pPr>
            <w:r w:rsidRPr="000A2B03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ДИЗАЙН-ПРОЕКТ</w:t>
            </w:r>
          </w:p>
          <w:p w:rsidR="006F09D9" w:rsidRPr="0031403D" w:rsidRDefault="006F09D9" w:rsidP="006F09D9">
            <w:pPr>
              <w:jc w:val="center"/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31403D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Благоустройство наиболее посещаемой территории общего </w:t>
            </w:r>
          </w:p>
          <w:p w:rsidR="00DF70DC" w:rsidRPr="000C63A1" w:rsidRDefault="006F09D9" w:rsidP="006F09D9">
            <w:pPr>
              <w:jc w:val="center"/>
              <w:rPr>
                <w:sz w:val="28"/>
                <w:szCs w:val="28"/>
              </w:rPr>
            </w:pPr>
            <w:r w:rsidRPr="0031403D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пользования: территория у Дома молодежи</w:t>
            </w:r>
          </w:p>
        </w:tc>
      </w:tr>
      <w:tr w:rsidR="00DF70DC" w:rsidTr="003C7448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Pr="000C63A1" w:rsidRDefault="00DF70DC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rPr>
                <w:sz w:val="16"/>
                <w:szCs w:val="16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rPr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rPr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rPr>
                <w:sz w:val="16"/>
                <w:szCs w:val="16"/>
              </w:rPr>
            </w:pPr>
          </w:p>
        </w:tc>
        <w:tc>
          <w:tcPr>
            <w:tcW w:w="5863" w:type="dxa"/>
            <w:gridSpan w:val="8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</w:tr>
      <w:tr w:rsidR="00DF70DC" w:rsidRPr="000C63A1" w:rsidTr="003C7448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Pr="000C63A1" w:rsidRDefault="00DF70DC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rPr>
                <w:sz w:val="14"/>
                <w:szCs w:val="14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rPr>
                <w:sz w:val="14"/>
                <w:szCs w:val="14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rPr>
                <w:sz w:val="14"/>
                <w:szCs w:val="14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rPr>
                <w:sz w:val="14"/>
                <w:szCs w:val="14"/>
              </w:rPr>
            </w:pPr>
          </w:p>
        </w:tc>
        <w:tc>
          <w:tcPr>
            <w:tcW w:w="5863" w:type="dxa"/>
            <w:gridSpan w:val="8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6F09D9" w:rsidRPr="00912233" w:rsidRDefault="006F09D9" w:rsidP="006F09D9">
            <w:pPr>
              <w:jc w:val="center"/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912233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Новгородская область, Солецкий район, </w:t>
            </w:r>
          </w:p>
          <w:p w:rsidR="00DF70DC" w:rsidRPr="000C63A1" w:rsidRDefault="006F09D9" w:rsidP="006F09D9">
            <w:pPr>
              <w:jc w:val="center"/>
              <w:rPr>
                <w:rFonts w:ascii="Times New Roman" w:hAnsi="Times New Roman" w:cs="Times New Roman"/>
              </w:rPr>
            </w:pPr>
            <w:r w:rsidRPr="00912233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г.Сольцы</w:t>
            </w:r>
            <w:r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, ул.Комсомола</w:t>
            </w:r>
          </w:p>
        </w:tc>
      </w:tr>
      <w:tr w:rsidR="00DF70DC" w:rsidTr="003C7448">
        <w:trPr>
          <w:trHeight w:val="143"/>
        </w:trPr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Pr="000C63A1" w:rsidRDefault="00DF70DC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rPr>
                <w:sz w:val="14"/>
                <w:szCs w:val="14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rPr>
                <w:sz w:val="14"/>
                <w:szCs w:val="14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rPr>
                <w:sz w:val="14"/>
                <w:szCs w:val="14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rPr>
                <w:sz w:val="14"/>
                <w:szCs w:val="14"/>
              </w:rPr>
            </w:pPr>
          </w:p>
        </w:tc>
        <w:tc>
          <w:tcPr>
            <w:tcW w:w="5863" w:type="dxa"/>
            <w:gridSpan w:val="8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</w:tr>
      <w:tr w:rsidR="00DF70DC" w:rsidRPr="00CA2E5B" w:rsidTr="003C7448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Pr="000C63A1" w:rsidRDefault="00DF70DC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Pr="000C63A1" w:rsidRDefault="00DF70DC" w:rsidP="003C7448">
            <w:pPr>
              <w:rPr>
                <w:rFonts w:ascii="Agency FB" w:hAnsi="Agency FB" w:cs="Times New Roman"/>
              </w:rPr>
            </w:pPr>
          </w:p>
        </w:tc>
        <w:tc>
          <w:tcPr>
            <w:tcW w:w="1418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Должность</w:t>
            </w:r>
          </w:p>
        </w:tc>
        <w:tc>
          <w:tcPr>
            <w:tcW w:w="1559" w:type="dxa"/>
            <w:gridSpan w:val="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Ф.И.О.</w:t>
            </w: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Подпись</w:t>
            </w: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Дата</w:t>
            </w:r>
          </w:p>
        </w:tc>
        <w:tc>
          <w:tcPr>
            <w:tcW w:w="5863" w:type="dxa"/>
            <w:gridSpan w:val="8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</w:tr>
      <w:tr w:rsidR="00DF70DC" w:rsidRPr="00CA2E5B" w:rsidTr="003C7448">
        <w:trPr>
          <w:trHeight w:val="130"/>
        </w:trPr>
        <w:tc>
          <w:tcPr>
            <w:tcW w:w="52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0C63A1" w:rsidRDefault="00DF70DC" w:rsidP="003C744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Pr="000C63A1" w:rsidRDefault="00DF70DC" w:rsidP="003C744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Выполнил</w:t>
            </w:r>
          </w:p>
        </w:tc>
        <w:tc>
          <w:tcPr>
            <w:tcW w:w="1559" w:type="dxa"/>
            <w:gridSpan w:val="4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Колесникова И.А.</w:t>
            </w: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DF70DC" w:rsidRPr="00CA2E5B" w:rsidRDefault="00DF70DC" w:rsidP="003C744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Генеральная схема благоустройства</w:t>
            </w:r>
          </w:p>
        </w:tc>
        <w:tc>
          <w:tcPr>
            <w:tcW w:w="992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Стадия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Лист</w:t>
            </w:r>
          </w:p>
        </w:tc>
        <w:tc>
          <w:tcPr>
            <w:tcW w:w="1753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Листов</w:t>
            </w:r>
          </w:p>
        </w:tc>
      </w:tr>
      <w:tr w:rsidR="00DF70DC" w:rsidRPr="00CA2E5B" w:rsidTr="003C7448">
        <w:tc>
          <w:tcPr>
            <w:tcW w:w="52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textDirection w:val="btLr"/>
          </w:tcPr>
          <w:p w:rsidR="00DF70DC" w:rsidRPr="000C63A1" w:rsidRDefault="00DF70DC" w:rsidP="003C7448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Инв.№</w:t>
            </w:r>
          </w:p>
        </w:tc>
        <w:tc>
          <w:tcPr>
            <w:tcW w:w="36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>
            <w:pPr>
              <w:jc w:val="center"/>
            </w:pPr>
          </w:p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Pr="000C63A1" w:rsidRDefault="00DF70DC" w:rsidP="003C744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992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F70DC" w:rsidRPr="00CA2E5B" w:rsidRDefault="00DF70DC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П</w:t>
            </w:r>
          </w:p>
        </w:tc>
        <w:tc>
          <w:tcPr>
            <w:tcW w:w="85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F70DC" w:rsidRPr="00CA2E5B" w:rsidRDefault="00D41DB1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>
              <w:rPr>
                <w:rFonts w:ascii="Times New Roman" w:hAnsi="Times New Roman" w:cs="Times New Roman"/>
                <w:sz w:val="17"/>
                <w:szCs w:val="17"/>
              </w:rPr>
              <w:t>7</w:t>
            </w:r>
          </w:p>
        </w:tc>
        <w:tc>
          <w:tcPr>
            <w:tcW w:w="1753" w:type="dxa"/>
            <w:gridSpan w:val="2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DF70DC" w:rsidRPr="003B5023" w:rsidRDefault="002D0AB3" w:rsidP="00E6718B">
            <w:pPr>
              <w:jc w:val="center"/>
              <w:rPr>
                <w:rFonts w:ascii="Times New Roman" w:hAnsi="Times New Roman" w:cs="Times New Roman"/>
                <w:color w:val="000000" w:themeColor="text1"/>
                <w:sz w:val="17"/>
                <w:szCs w:val="17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7"/>
                <w:szCs w:val="17"/>
              </w:rPr>
              <w:t>9</w:t>
            </w:r>
          </w:p>
        </w:tc>
      </w:tr>
      <w:tr w:rsidR="00DF70DC" w:rsidTr="003C7448">
        <w:trPr>
          <w:trHeight w:val="203"/>
        </w:trPr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DF70DC" w:rsidRPr="000C63A1" w:rsidRDefault="00DF70DC" w:rsidP="003C7448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rPr>
                <w:sz w:val="14"/>
                <w:szCs w:val="14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rPr>
                <w:sz w:val="14"/>
                <w:szCs w:val="14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rPr>
                <w:sz w:val="14"/>
                <w:szCs w:val="14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rPr>
                <w:sz w:val="14"/>
                <w:szCs w:val="14"/>
              </w:rPr>
            </w:pPr>
          </w:p>
        </w:tc>
        <w:tc>
          <w:tcPr>
            <w:tcW w:w="2268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992" w:type="dxa"/>
            <w:gridSpan w:val="3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85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753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</w:tr>
      <w:tr w:rsidR="00DF70DC" w:rsidRPr="00CA2E5B" w:rsidTr="003C7448">
        <w:trPr>
          <w:trHeight w:val="301"/>
        </w:trPr>
        <w:tc>
          <w:tcPr>
            <w:tcW w:w="52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36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Default="00DF70DC" w:rsidP="003C7448"/>
        </w:tc>
        <w:tc>
          <w:tcPr>
            <w:tcW w:w="11205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0C63A1" w:rsidRDefault="00DF70DC" w:rsidP="003C7448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rPr>
                <w:sz w:val="16"/>
                <w:szCs w:val="16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rPr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rPr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9C4376" w:rsidRDefault="00DF70DC" w:rsidP="003C744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595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DF70DC" w:rsidRPr="00CA2E5B" w:rsidRDefault="00DF70DC" w:rsidP="003C7448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Администрация Солецкого муниципального района</w:t>
            </w:r>
          </w:p>
        </w:tc>
      </w:tr>
      <w:tr w:rsidR="00052963" w:rsidRPr="00897562" w:rsidTr="00052963">
        <w:trPr>
          <w:trHeight w:val="10314"/>
        </w:trPr>
        <w:tc>
          <w:tcPr>
            <w:tcW w:w="880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</w:tcPr>
          <w:p w:rsidR="00052963" w:rsidRDefault="00052963" w:rsidP="00052963"/>
        </w:tc>
        <w:tc>
          <w:tcPr>
            <w:tcW w:w="21463" w:type="dxa"/>
            <w:gridSpan w:val="20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052963" w:rsidRDefault="00052963" w:rsidP="00052963">
            <w:pPr>
              <w:tabs>
                <w:tab w:val="left" w:pos="6615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</w:t>
            </w:r>
          </w:p>
          <w:p w:rsidR="00052963" w:rsidRPr="00065D27" w:rsidRDefault="00052963" w:rsidP="00052963">
            <w:pPr>
              <w:ind w:left="179" w:right="227"/>
              <w:jc w:val="center"/>
              <w:rPr>
                <w:noProof/>
              </w:rPr>
            </w:pPr>
          </w:p>
          <w:p w:rsidR="00F0093D" w:rsidRDefault="00F0093D" w:rsidP="00F0093D">
            <w:pPr>
              <w:ind w:left="179" w:right="227"/>
              <w:jc w:val="center"/>
              <w:rPr>
                <w:noProof/>
              </w:rPr>
            </w:pPr>
            <w:r>
              <w:rPr>
                <w:noProof/>
              </w:rPr>
              <w:t>ГЕНЕРАЛЬН</w:t>
            </w:r>
            <w:r w:rsidR="00CE6FEC">
              <w:rPr>
                <w:noProof/>
              </w:rPr>
              <w:t>АЯ СХЕМА (ПЛАН)</w:t>
            </w:r>
          </w:p>
          <w:p w:rsidR="00052963" w:rsidRPr="002D0AB3" w:rsidRDefault="00F714B2" w:rsidP="00266911">
            <w:pPr>
              <w:ind w:right="227"/>
              <w:jc w:val="center"/>
              <w:rPr>
                <w:b/>
              </w:rPr>
            </w:pPr>
            <w:r w:rsidRPr="00266911"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142585D3" wp14:editId="7E8BA962">
                  <wp:simplePos x="0" y="0"/>
                  <wp:positionH relativeFrom="column">
                    <wp:posOffset>3546475</wp:posOffset>
                  </wp:positionH>
                  <wp:positionV relativeFrom="paragraph">
                    <wp:posOffset>457200</wp:posOffset>
                  </wp:positionV>
                  <wp:extent cx="8927465" cy="5905500"/>
                  <wp:effectExtent l="0" t="0" r="0" b="0"/>
                  <wp:wrapNone/>
                  <wp:docPr id="40" name="Рисунок 40" descr="C:\Users\Kolesnikova\Downloads\№ НВГ00005916_2_пл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Kolesnikova\Downloads\№ НВГ00005916_2_пла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7465" cy="590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66911">
              <w:rPr>
                <w:noProof/>
              </w:rPr>
              <w:drawing>
                <wp:inline distT="0" distB="0" distL="0" distR="0" wp14:anchorId="02676BCE" wp14:editId="549F68FE">
                  <wp:extent cx="12851130" cy="6345308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asphalt2sm.jpg"/>
                          <pic:cNvPicPr/>
                        </pic:nvPicPr>
                        <pic:blipFill>
                          <a:blip r:embed="rId3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7349" cy="6378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10D90" w:rsidRPr="00510D90">
              <w:rPr>
                <w:noProof/>
              </w:rPr>
              <w:drawing>
                <wp:anchor distT="0" distB="0" distL="114300" distR="114300" simplePos="0" relativeHeight="251645952" behindDoc="0" locked="0" layoutInCell="1" allowOverlap="1">
                  <wp:simplePos x="0" y="0"/>
                  <wp:positionH relativeFrom="column">
                    <wp:posOffset>9702165</wp:posOffset>
                  </wp:positionH>
                  <wp:positionV relativeFrom="paragraph">
                    <wp:posOffset>-5269865</wp:posOffset>
                  </wp:positionV>
                  <wp:extent cx="476250" cy="619125"/>
                  <wp:effectExtent l="0" t="0" r="0" b="0"/>
                  <wp:wrapNone/>
                  <wp:docPr id="382" name="Рисунок 232" descr="C:\Users\Kolesnikova\AppData\Local\Microsoft\Windows\Temporary Internet Files\Content.Word\b390499fb3dcdf0246211ae3dac261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Kolesnikova\AppData\Local\Microsoft\Windows\Temporary Internet Files\Content.Word\b390499fb3dcdf0246211ae3dac261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624" cy="61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52963" w:rsidTr="00052963">
        <w:trPr>
          <w:cantSplit/>
          <w:trHeight w:val="1586"/>
        </w:trPr>
        <w:tc>
          <w:tcPr>
            <w:tcW w:w="5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</w:tcPr>
          <w:p w:rsidR="00052963" w:rsidRPr="000C63A1" w:rsidRDefault="00052963" w:rsidP="00052963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Взаим. инв.</w:t>
            </w:r>
          </w:p>
        </w:tc>
        <w:tc>
          <w:tcPr>
            <w:tcW w:w="3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Pr="00A71CDF" w:rsidRDefault="00052963" w:rsidP="00052963">
            <w:pPr>
              <w:ind w:right="72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1463" w:type="dxa"/>
            <w:gridSpan w:val="20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052963" w:rsidRDefault="00052963" w:rsidP="00052963"/>
        </w:tc>
      </w:tr>
      <w:tr w:rsidR="00052963" w:rsidTr="00052963">
        <w:trPr>
          <w:trHeight w:val="312"/>
        </w:trPr>
        <w:tc>
          <w:tcPr>
            <w:tcW w:w="52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textDirection w:val="btLr"/>
          </w:tcPr>
          <w:p w:rsidR="00052963" w:rsidRPr="000C63A1" w:rsidRDefault="00052963" w:rsidP="00052963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Подп. и дата</w:t>
            </w:r>
          </w:p>
        </w:tc>
        <w:tc>
          <w:tcPr>
            <w:tcW w:w="36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052963" w:rsidRDefault="00052963" w:rsidP="00052963"/>
        </w:tc>
        <w:tc>
          <w:tcPr>
            <w:tcW w:w="21463" w:type="dxa"/>
            <w:gridSpan w:val="20"/>
            <w:vMerge/>
            <w:tcBorders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:rsidR="00052963" w:rsidRDefault="00052963" w:rsidP="00052963"/>
        </w:tc>
      </w:tr>
      <w:tr w:rsidR="00052963" w:rsidRPr="000C63A1" w:rsidTr="00052963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052963" w:rsidRPr="000C63A1" w:rsidRDefault="00052963" w:rsidP="0005296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052963" w:rsidRDefault="00052963" w:rsidP="00052963"/>
        </w:tc>
        <w:tc>
          <w:tcPr>
            <w:tcW w:w="11205" w:type="dxa"/>
            <w:gridSpan w:val="2"/>
            <w:vMerge w:val="restart"/>
            <w:tcBorders>
              <w:top w:val="single" w:sz="12" w:space="0" w:color="FFFFFF"/>
              <w:left w:val="single" w:sz="12" w:space="0" w:color="auto"/>
              <w:right w:val="single" w:sz="12" w:space="0" w:color="auto"/>
            </w:tcBorders>
          </w:tcPr>
          <w:p w:rsidR="00F0093D" w:rsidRDefault="00F0093D" w:rsidP="00F0093D">
            <w:pPr>
              <w:pStyle w:val="a8"/>
              <w:numPr>
                <w:ilvl w:val="0"/>
                <w:numId w:val="13"/>
              </w:numPr>
              <w:ind w:right="2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Выравнивание грунта;</w:t>
            </w:r>
          </w:p>
          <w:p w:rsidR="00F0093D" w:rsidRDefault="00F0093D" w:rsidP="00F0093D">
            <w:pPr>
              <w:pStyle w:val="a8"/>
              <w:numPr>
                <w:ilvl w:val="0"/>
                <w:numId w:val="13"/>
              </w:numPr>
              <w:ind w:right="2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Посев газонной травы;</w:t>
            </w:r>
          </w:p>
          <w:p w:rsidR="00F0093D" w:rsidRPr="00C451C5" w:rsidRDefault="00F0093D" w:rsidP="00F0093D">
            <w:pPr>
              <w:pStyle w:val="a8"/>
              <w:numPr>
                <w:ilvl w:val="0"/>
                <w:numId w:val="13"/>
              </w:numPr>
              <w:ind w:right="2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Обустройство дорожно-тропиночной сети (ремонт асфальтового покрытия)</w:t>
            </w:r>
          </w:p>
          <w:p w:rsidR="00F0093D" w:rsidRPr="00296A44" w:rsidRDefault="00F0093D" w:rsidP="00F0093D">
            <w:pPr>
              <w:pStyle w:val="a8"/>
              <w:numPr>
                <w:ilvl w:val="0"/>
                <w:numId w:val="13"/>
              </w:numPr>
              <w:ind w:right="2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Обустройство детской площадки для детей от 3 до 14лет;</w:t>
            </w:r>
          </w:p>
          <w:p w:rsidR="00F0093D" w:rsidRDefault="00F0093D" w:rsidP="00F0093D">
            <w:pPr>
              <w:pStyle w:val="a8"/>
              <w:numPr>
                <w:ilvl w:val="0"/>
                <w:numId w:val="13"/>
              </w:numPr>
              <w:ind w:right="2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Обустройство освещения;</w:t>
            </w:r>
          </w:p>
          <w:p w:rsidR="00F0093D" w:rsidRPr="00C451C5" w:rsidRDefault="00F0093D" w:rsidP="00F0093D">
            <w:pPr>
              <w:pStyle w:val="a8"/>
              <w:numPr>
                <w:ilvl w:val="0"/>
                <w:numId w:val="13"/>
              </w:numPr>
              <w:ind w:right="2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Обустройство системы видеонаблюдения.</w:t>
            </w:r>
          </w:p>
          <w:p w:rsidR="00052963" w:rsidRDefault="00052963" w:rsidP="00052963">
            <w:pPr>
              <w:ind w:right="227"/>
              <w:jc w:val="both"/>
              <w:rPr>
                <w:noProof/>
              </w:rPr>
            </w:pPr>
          </w:p>
        </w:tc>
        <w:tc>
          <w:tcPr>
            <w:tcW w:w="1418" w:type="dxa"/>
            <w:gridSpan w:val="3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8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2D0AB3" w:rsidRPr="000A2B03" w:rsidRDefault="002D0AB3" w:rsidP="002D0AB3">
            <w:pPr>
              <w:jc w:val="center"/>
              <w:rPr>
                <w:rFonts w:ascii="Times New Roman" w:hAnsi="Times New Roman" w:cs="Times New Roman"/>
                <w:color w:val="auto"/>
                <w:sz w:val="16"/>
                <w:szCs w:val="16"/>
              </w:rPr>
            </w:pPr>
            <w:r w:rsidRPr="000A2B03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ДИЗАЙН-ПРОЕКТ</w:t>
            </w:r>
          </w:p>
          <w:p w:rsidR="002D0AB3" w:rsidRPr="0031403D" w:rsidRDefault="002D0AB3" w:rsidP="002D0AB3">
            <w:pPr>
              <w:jc w:val="center"/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31403D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Благоустройство наиболее посещаемой территории общего </w:t>
            </w:r>
          </w:p>
          <w:p w:rsidR="00052963" w:rsidRPr="000C63A1" w:rsidRDefault="002D0AB3" w:rsidP="002D0AB3">
            <w:pPr>
              <w:jc w:val="center"/>
              <w:rPr>
                <w:sz w:val="28"/>
                <w:szCs w:val="28"/>
              </w:rPr>
            </w:pPr>
            <w:r w:rsidRPr="0031403D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пользования: территория у Дома молодежи</w:t>
            </w:r>
          </w:p>
        </w:tc>
      </w:tr>
      <w:tr w:rsidR="00052963" w:rsidTr="00052963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052963" w:rsidRPr="000C63A1" w:rsidRDefault="00052963" w:rsidP="0005296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052963" w:rsidRDefault="00052963" w:rsidP="00052963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052963" w:rsidRDefault="00052963" w:rsidP="00052963"/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8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Default="00052963" w:rsidP="00052963"/>
        </w:tc>
      </w:tr>
      <w:tr w:rsidR="00052963" w:rsidRPr="000C63A1" w:rsidTr="00052963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052963" w:rsidRPr="000C63A1" w:rsidRDefault="00052963" w:rsidP="0005296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052963" w:rsidRDefault="00052963" w:rsidP="00052963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052963" w:rsidRDefault="00052963" w:rsidP="00052963"/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8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2D0AB3" w:rsidRPr="00912233" w:rsidRDefault="002D0AB3" w:rsidP="002D0AB3">
            <w:pPr>
              <w:jc w:val="center"/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912233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Новгородская область, Солецкий район, </w:t>
            </w:r>
          </w:p>
          <w:p w:rsidR="00052963" w:rsidRPr="000C63A1" w:rsidRDefault="002D0AB3" w:rsidP="002D0AB3">
            <w:pPr>
              <w:jc w:val="center"/>
              <w:rPr>
                <w:rFonts w:ascii="Times New Roman" w:hAnsi="Times New Roman" w:cs="Times New Roman"/>
              </w:rPr>
            </w:pPr>
            <w:r w:rsidRPr="00912233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г.Сольцы</w:t>
            </w:r>
            <w:r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, ул.Комсомола</w:t>
            </w:r>
          </w:p>
        </w:tc>
      </w:tr>
      <w:tr w:rsidR="00052963" w:rsidTr="00052963">
        <w:trPr>
          <w:trHeight w:val="143"/>
        </w:trPr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052963" w:rsidRPr="000C63A1" w:rsidRDefault="00052963" w:rsidP="0005296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052963" w:rsidRDefault="00052963" w:rsidP="00052963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052963" w:rsidRDefault="00052963" w:rsidP="00052963"/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8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052963" w:rsidRDefault="00052963" w:rsidP="00052963"/>
        </w:tc>
      </w:tr>
      <w:tr w:rsidR="00052963" w:rsidRPr="00CA2E5B" w:rsidTr="00052963"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052963" w:rsidRPr="000C63A1" w:rsidRDefault="00052963" w:rsidP="0005296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052963" w:rsidRDefault="00052963" w:rsidP="00052963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052963" w:rsidRPr="000C63A1" w:rsidRDefault="00052963" w:rsidP="00052963">
            <w:pPr>
              <w:rPr>
                <w:rFonts w:ascii="Agency FB" w:hAnsi="Agency FB" w:cs="Times New Roman"/>
              </w:rPr>
            </w:pPr>
          </w:p>
        </w:tc>
        <w:tc>
          <w:tcPr>
            <w:tcW w:w="1418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Должность</w:t>
            </w:r>
          </w:p>
        </w:tc>
        <w:tc>
          <w:tcPr>
            <w:tcW w:w="1559" w:type="dxa"/>
            <w:gridSpan w:val="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Ф.И.О.</w:t>
            </w: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Подпись</w:t>
            </w: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Дата</w:t>
            </w:r>
          </w:p>
        </w:tc>
        <w:tc>
          <w:tcPr>
            <w:tcW w:w="5863" w:type="dxa"/>
            <w:gridSpan w:val="8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</w:tr>
      <w:tr w:rsidR="00052963" w:rsidRPr="00CA2E5B" w:rsidTr="00052963">
        <w:trPr>
          <w:trHeight w:val="130"/>
        </w:trPr>
        <w:tc>
          <w:tcPr>
            <w:tcW w:w="52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Pr="000C63A1" w:rsidRDefault="00052963" w:rsidP="0005296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Default="00052963" w:rsidP="00052963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052963" w:rsidRPr="000C63A1" w:rsidRDefault="00052963" w:rsidP="00052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Выполнил</w:t>
            </w:r>
          </w:p>
        </w:tc>
        <w:tc>
          <w:tcPr>
            <w:tcW w:w="1559" w:type="dxa"/>
            <w:gridSpan w:val="4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Колесникова И.А.</w:t>
            </w: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052963" w:rsidRPr="00CA2E5B" w:rsidRDefault="00CE6FEC" w:rsidP="0005296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Генеральная схема (план)</w:t>
            </w:r>
          </w:p>
        </w:tc>
        <w:tc>
          <w:tcPr>
            <w:tcW w:w="992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Стадия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Лист</w:t>
            </w:r>
          </w:p>
        </w:tc>
        <w:tc>
          <w:tcPr>
            <w:tcW w:w="1753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Листов</w:t>
            </w:r>
          </w:p>
        </w:tc>
      </w:tr>
      <w:tr w:rsidR="00052963" w:rsidRPr="003B5023" w:rsidTr="00052963">
        <w:tc>
          <w:tcPr>
            <w:tcW w:w="52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textDirection w:val="btLr"/>
          </w:tcPr>
          <w:p w:rsidR="00052963" w:rsidRPr="000C63A1" w:rsidRDefault="00052963" w:rsidP="00052963">
            <w:pPr>
              <w:ind w:left="113" w:right="113"/>
              <w:rPr>
                <w:rFonts w:ascii="Times New Roman" w:hAnsi="Times New Roman" w:cs="Times New Roman"/>
              </w:rPr>
            </w:pPr>
            <w:r w:rsidRPr="000C63A1">
              <w:rPr>
                <w:rFonts w:ascii="Times New Roman" w:hAnsi="Times New Roman" w:cs="Times New Roman"/>
              </w:rPr>
              <w:t>Инв.№</w:t>
            </w:r>
          </w:p>
        </w:tc>
        <w:tc>
          <w:tcPr>
            <w:tcW w:w="36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052963" w:rsidRDefault="00052963" w:rsidP="00052963">
            <w:pPr>
              <w:jc w:val="center"/>
            </w:pPr>
          </w:p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052963" w:rsidRPr="000C63A1" w:rsidRDefault="00052963" w:rsidP="00052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992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52963" w:rsidRPr="00CA2E5B" w:rsidRDefault="00052963" w:rsidP="00052963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П</w:t>
            </w:r>
          </w:p>
        </w:tc>
        <w:tc>
          <w:tcPr>
            <w:tcW w:w="85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52963" w:rsidRPr="00CA2E5B" w:rsidRDefault="002D0AB3" w:rsidP="00052963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>
              <w:rPr>
                <w:rFonts w:ascii="Times New Roman" w:hAnsi="Times New Roman" w:cs="Times New Roman"/>
                <w:sz w:val="17"/>
                <w:szCs w:val="17"/>
              </w:rPr>
              <w:t>8</w:t>
            </w:r>
          </w:p>
        </w:tc>
        <w:tc>
          <w:tcPr>
            <w:tcW w:w="1753" w:type="dxa"/>
            <w:gridSpan w:val="2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52963" w:rsidRPr="003B5023" w:rsidRDefault="002D0AB3" w:rsidP="00052963">
            <w:pPr>
              <w:jc w:val="center"/>
              <w:rPr>
                <w:rFonts w:ascii="Times New Roman" w:hAnsi="Times New Roman" w:cs="Times New Roman"/>
                <w:color w:val="000000" w:themeColor="text1"/>
                <w:sz w:val="17"/>
                <w:szCs w:val="17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7"/>
                <w:szCs w:val="17"/>
              </w:rPr>
              <w:t>9</w:t>
            </w:r>
          </w:p>
        </w:tc>
      </w:tr>
      <w:tr w:rsidR="00052963" w:rsidTr="00052963">
        <w:trPr>
          <w:trHeight w:val="149"/>
        </w:trPr>
        <w:tc>
          <w:tcPr>
            <w:tcW w:w="52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052963" w:rsidRDefault="00052963" w:rsidP="00052963"/>
        </w:tc>
        <w:tc>
          <w:tcPr>
            <w:tcW w:w="360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052963" w:rsidRDefault="00052963" w:rsidP="00052963"/>
        </w:tc>
        <w:tc>
          <w:tcPr>
            <w:tcW w:w="11205" w:type="dxa"/>
            <w:gridSpan w:val="2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052963" w:rsidRPr="000C63A1" w:rsidRDefault="00052963" w:rsidP="00052963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Default="00052963" w:rsidP="00052963"/>
        </w:tc>
        <w:tc>
          <w:tcPr>
            <w:tcW w:w="992" w:type="dxa"/>
            <w:gridSpan w:val="3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Default="00052963" w:rsidP="00052963"/>
        </w:tc>
        <w:tc>
          <w:tcPr>
            <w:tcW w:w="85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Default="00052963" w:rsidP="00052963"/>
        </w:tc>
        <w:tc>
          <w:tcPr>
            <w:tcW w:w="1753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Default="00052963" w:rsidP="00052963"/>
        </w:tc>
      </w:tr>
      <w:tr w:rsidR="00052963" w:rsidRPr="00CA2E5B" w:rsidTr="00052963">
        <w:trPr>
          <w:trHeight w:val="145"/>
        </w:trPr>
        <w:tc>
          <w:tcPr>
            <w:tcW w:w="52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Default="00052963" w:rsidP="00052963"/>
        </w:tc>
        <w:tc>
          <w:tcPr>
            <w:tcW w:w="36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Default="00052963" w:rsidP="00052963"/>
        </w:tc>
        <w:tc>
          <w:tcPr>
            <w:tcW w:w="11205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Pr="000C63A1" w:rsidRDefault="00052963" w:rsidP="00052963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4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rPr>
                <w:sz w:val="17"/>
                <w:szCs w:val="17"/>
              </w:rPr>
            </w:pPr>
          </w:p>
        </w:tc>
        <w:tc>
          <w:tcPr>
            <w:tcW w:w="226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Default="00052963" w:rsidP="00052963">
            <w:pPr>
              <w:jc w:val="center"/>
            </w:pPr>
          </w:p>
        </w:tc>
        <w:tc>
          <w:tcPr>
            <w:tcW w:w="3595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2963" w:rsidRPr="00CA2E5B" w:rsidRDefault="00052963" w:rsidP="00052963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Администрация Солецкого муниципального района</w:t>
            </w:r>
          </w:p>
        </w:tc>
      </w:tr>
      <w:tr w:rsidR="002D0AB3" w:rsidRPr="00897562" w:rsidTr="00C96677">
        <w:trPr>
          <w:gridAfter w:val="1"/>
          <w:wAfter w:w="880" w:type="dxa"/>
          <w:trHeight w:val="10314"/>
        </w:trPr>
        <w:tc>
          <w:tcPr>
            <w:tcW w:w="21463" w:type="dxa"/>
            <w:gridSpan w:val="21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2D0AB3" w:rsidRDefault="002D0AB3" w:rsidP="00C96677">
            <w:pPr>
              <w:tabs>
                <w:tab w:val="left" w:pos="6615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 xml:space="preserve">    </w:t>
            </w:r>
          </w:p>
          <w:p w:rsidR="002D0AB3" w:rsidRPr="00065D27" w:rsidRDefault="002D0AB3" w:rsidP="00C96677">
            <w:pPr>
              <w:ind w:left="179" w:right="227"/>
              <w:jc w:val="center"/>
              <w:rPr>
                <w:noProof/>
              </w:rPr>
            </w:pPr>
          </w:p>
          <w:p w:rsidR="002D0AB3" w:rsidRDefault="00F0093D" w:rsidP="00F0093D">
            <w:pPr>
              <w:tabs>
                <w:tab w:val="left" w:pos="11430"/>
              </w:tabs>
              <w:ind w:left="179" w:right="227"/>
              <w:rPr>
                <w:noProof/>
              </w:rPr>
            </w:pPr>
            <w:r>
              <w:rPr>
                <w:noProof/>
              </w:rPr>
              <w:tab/>
              <w:t>ВИЗУАЛИЗАЦИЯ</w:t>
            </w:r>
          </w:p>
          <w:p w:rsidR="002D0AB3" w:rsidRPr="00111196" w:rsidRDefault="00CB0163" w:rsidP="00C96677">
            <w:pPr>
              <w:ind w:left="179" w:right="227"/>
              <w:jc w:val="center"/>
              <w:rPr>
                <w:noProof/>
              </w:rPr>
            </w:pPr>
            <w:r w:rsidRPr="00510D90">
              <w:rPr>
                <w:b/>
                <w:noProof/>
              </w:rPr>
              <w:drawing>
                <wp:anchor distT="0" distB="0" distL="114300" distR="114300" simplePos="0" relativeHeight="251651072" behindDoc="0" locked="0" layoutInCell="1" allowOverlap="1" wp14:anchorId="613613C5" wp14:editId="72A14D85">
                  <wp:simplePos x="0" y="0"/>
                  <wp:positionH relativeFrom="column">
                    <wp:posOffset>12051665</wp:posOffset>
                  </wp:positionH>
                  <wp:positionV relativeFrom="paragraph">
                    <wp:posOffset>46355</wp:posOffset>
                  </wp:positionV>
                  <wp:extent cx="997438" cy="1296670"/>
                  <wp:effectExtent l="0" t="0" r="0" b="0"/>
                  <wp:wrapNone/>
                  <wp:docPr id="254" name="Рисунок 232" descr="C:\Users\Kolesnikova\AppData\Local\Microsoft\Windows\Temporary Internet Files\Content.Word\b390499fb3dcdf0246211ae3dac261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Kolesnikova\AppData\Local\Microsoft\Windows\Temporary Internet Files\Content.Word\b390499fb3dcdf0246211ae3dac261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438" cy="1296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10D90">
              <w:rPr>
                <w:b/>
                <w:noProof/>
              </w:rPr>
              <w:drawing>
                <wp:anchor distT="0" distB="0" distL="114300" distR="114300" simplePos="0" relativeHeight="251650048" behindDoc="0" locked="0" layoutInCell="1" allowOverlap="1" wp14:anchorId="613613C5" wp14:editId="72A14D85">
                  <wp:simplePos x="0" y="0"/>
                  <wp:positionH relativeFrom="column">
                    <wp:posOffset>5841365</wp:posOffset>
                  </wp:positionH>
                  <wp:positionV relativeFrom="paragraph">
                    <wp:posOffset>221615</wp:posOffset>
                  </wp:positionV>
                  <wp:extent cx="647700" cy="842010"/>
                  <wp:effectExtent l="0" t="0" r="0" b="0"/>
                  <wp:wrapNone/>
                  <wp:docPr id="252" name="Рисунок 232" descr="C:\Users\Kolesnikova\AppData\Local\Microsoft\Windows\Temporary Internet Files\Content.Word\b390499fb3dcdf0246211ae3dac261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Kolesnikova\AppData\Local\Microsoft\Windows\Temporary Internet Files\Content.Word\b390499fb3dcdf0246211ae3dac261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842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2D0AB3" w:rsidRPr="00897562" w:rsidRDefault="00CB0163" w:rsidP="005C1CF9">
            <w:pPr>
              <w:pStyle w:val="a8"/>
              <w:ind w:left="899" w:right="227"/>
              <w:jc w:val="center"/>
              <w:rPr>
                <w:b/>
              </w:rPr>
            </w:pPr>
            <w:r w:rsidRPr="00510D90">
              <w:rPr>
                <w:b/>
                <w:noProof/>
              </w:rPr>
              <w:drawing>
                <wp:anchor distT="0" distB="0" distL="114300" distR="114300" simplePos="0" relativeHeight="251653120" behindDoc="0" locked="0" layoutInCell="1" allowOverlap="1" wp14:anchorId="37846CB5" wp14:editId="6E4B2A34">
                  <wp:simplePos x="0" y="0"/>
                  <wp:positionH relativeFrom="column">
                    <wp:posOffset>7060565</wp:posOffset>
                  </wp:positionH>
                  <wp:positionV relativeFrom="paragraph">
                    <wp:posOffset>3161665</wp:posOffset>
                  </wp:positionV>
                  <wp:extent cx="2362200" cy="3070862"/>
                  <wp:effectExtent l="0" t="0" r="0" b="0"/>
                  <wp:wrapNone/>
                  <wp:docPr id="35" name="Рисунок 232" descr="C:\Users\Kolesnikova\AppData\Local\Microsoft\Windows\Temporary Internet Files\Content.Word\b390499fb3dcdf0246211ae3dac261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Kolesnikova\AppData\Local\Microsoft\Windows\Temporary Internet Files\Content.Word\b390499fb3dcdf0246211ae3dac261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3070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10D90">
              <w:rPr>
                <w:b/>
                <w:noProof/>
              </w:rPr>
              <w:drawing>
                <wp:anchor distT="0" distB="0" distL="114300" distR="114300" simplePos="0" relativeHeight="251652096" behindDoc="0" locked="0" layoutInCell="1" allowOverlap="1" wp14:anchorId="37846CB5" wp14:editId="6E4B2A34">
                  <wp:simplePos x="0" y="0"/>
                  <wp:positionH relativeFrom="column">
                    <wp:posOffset>3301365</wp:posOffset>
                  </wp:positionH>
                  <wp:positionV relativeFrom="paragraph">
                    <wp:posOffset>3822065</wp:posOffset>
                  </wp:positionV>
                  <wp:extent cx="1981200" cy="2575562"/>
                  <wp:effectExtent l="0" t="0" r="0" b="0"/>
                  <wp:wrapNone/>
                  <wp:docPr id="33" name="Рисунок 232" descr="C:\Users\Kolesnikova\AppData\Local\Microsoft\Windows\Temporary Internet Files\Content.Word\b390499fb3dcdf0246211ae3dac261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Kolesnikova\AppData\Local\Microsoft\Windows\Temporary Internet Files\Content.Word\b390499fb3dcdf0246211ae3dac261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2575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10D90">
              <w:rPr>
                <w:b/>
                <w:noProof/>
              </w:rPr>
              <w:drawing>
                <wp:anchor distT="0" distB="0" distL="114300" distR="114300" simplePos="0" relativeHeight="251649024" behindDoc="0" locked="0" layoutInCell="1" allowOverlap="1" wp14:anchorId="36F8A15D" wp14:editId="7B532D12">
                  <wp:simplePos x="0" y="0"/>
                  <wp:positionH relativeFrom="column">
                    <wp:posOffset>4063365</wp:posOffset>
                  </wp:positionH>
                  <wp:positionV relativeFrom="paragraph">
                    <wp:posOffset>132080</wp:posOffset>
                  </wp:positionV>
                  <wp:extent cx="850900" cy="1106170"/>
                  <wp:effectExtent l="0" t="0" r="0" b="0"/>
                  <wp:wrapNone/>
                  <wp:docPr id="251" name="Рисунок 232" descr="C:\Users\Kolesnikova\AppData\Local\Microsoft\Windows\Temporary Internet Files\Content.Word\b390499fb3dcdf0246211ae3dac261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Kolesnikova\AppData\Local\Microsoft\Windows\Temporary Internet Files\Content.Word\b390499fb3dcdf0246211ae3dac261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0900" cy="110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664B3">
              <w:rPr>
                <w:b/>
                <w:noProof/>
              </w:rPr>
              <w:drawing>
                <wp:anchor distT="0" distB="0" distL="114300" distR="114300" simplePos="0" relativeHeight="251648000" behindDoc="0" locked="0" layoutInCell="1" allowOverlap="1" wp14:anchorId="4BF73435" wp14:editId="659AAE6B">
                  <wp:simplePos x="0" y="0"/>
                  <wp:positionH relativeFrom="column">
                    <wp:posOffset>2806065</wp:posOffset>
                  </wp:positionH>
                  <wp:positionV relativeFrom="paragraph">
                    <wp:posOffset>136525</wp:posOffset>
                  </wp:positionV>
                  <wp:extent cx="9851390" cy="6228715"/>
                  <wp:effectExtent l="0" t="0" r="0" b="0"/>
                  <wp:wrapNone/>
                  <wp:docPr id="250" name="Рисунок 250" descr="C:\Users\Kolesnikova\Downloads\№ НВГ00005916_2_ви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Kolesnikova\Downloads\№ НВГ00005916_2_ви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1390" cy="6228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C1CF9">
              <w:rPr>
                <w:noProof/>
              </w:rPr>
              <w:drawing>
                <wp:inline distT="0" distB="0" distL="0" distR="0" wp14:anchorId="40E95600" wp14:editId="529525A0">
                  <wp:extent cx="12851130" cy="6345308"/>
                  <wp:effectExtent l="0" t="0" r="0" b="0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asphalt2sm.jp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7349" cy="6378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0AB3" w:rsidTr="00C96677">
        <w:trPr>
          <w:gridAfter w:val="1"/>
          <w:wAfter w:w="880" w:type="dxa"/>
          <w:cantSplit/>
          <w:trHeight w:val="1586"/>
        </w:trPr>
        <w:tc>
          <w:tcPr>
            <w:tcW w:w="21463" w:type="dxa"/>
            <w:gridSpan w:val="21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2D0AB3" w:rsidRDefault="002D0AB3" w:rsidP="00C96677"/>
        </w:tc>
      </w:tr>
      <w:tr w:rsidR="002D0AB3" w:rsidTr="00C96677">
        <w:trPr>
          <w:gridAfter w:val="1"/>
          <w:wAfter w:w="880" w:type="dxa"/>
          <w:trHeight w:val="418"/>
        </w:trPr>
        <w:tc>
          <w:tcPr>
            <w:tcW w:w="21463" w:type="dxa"/>
            <w:gridSpan w:val="21"/>
            <w:vMerge/>
            <w:tcBorders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:rsidR="002D0AB3" w:rsidRDefault="002D0AB3" w:rsidP="00C96677"/>
        </w:tc>
      </w:tr>
      <w:tr w:rsidR="002D0AB3" w:rsidRPr="000C63A1" w:rsidTr="00C96677">
        <w:trPr>
          <w:gridAfter w:val="1"/>
          <w:wAfter w:w="880" w:type="dxa"/>
        </w:trPr>
        <w:tc>
          <w:tcPr>
            <w:tcW w:w="11205" w:type="dxa"/>
            <w:gridSpan w:val="3"/>
            <w:vMerge w:val="restart"/>
            <w:tcBorders>
              <w:top w:val="single" w:sz="12" w:space="0" w:color="FFFFFF"/>
              <w:left w:val="single" w:sz="12" w:space="0" w:color="auto"/>
              <w:right w:val="single" w:sz="12" w:space="0" w:color="auto"/>
            </w:tcBorders>
          </w:tcPr>
          <w:p w:rsidR="00F0093D" w:rsidRDefault="00F0093D" w:rsidP="00F0093D">
            <w:pPr>
              <w:pStyle w:val="a8"/>
              <w:numPr>
                <w:ilvl w:val="0"/>
                <w:numId w:val="13"/>
              </w:numPr>
              <w:ind w:right="2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Выравнивание грунта;</w:t>
            </w:r>
          </w:p>
          <w:p w:rsidR="00F0093D" w:rsidRDefault="00F0093D" w:rsidP="00F0093D">
            <w:pPr>
              <w:pStyle w:val="a8"/>
              <w:numPr>
                <w:ilvl w:val="0"/>
                <w:numId w:val="13"/>
              </w:numPr>
              <w:ind w:right="2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Посев газонной травы;</w:t>
            </w:r>
          </w:p>
          <w:p w:rsidR="00F0093D" w:rsidRPr="00C451C5" w:rsidRDefault="00F0093D" w:rsidP="00F0093D">
            <w:pPr>
              <w:pStyle w:val="a8"/>
              <w:numPr>
                <w:ilvl w:val="0"/>
                <w:numId w:val="13"/>
              </w:numPr>
              <w:ind w:right="2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Обустройство дорожно-тропиночной сети (ремонт асфальтового покрытия)</w:t>
            </w:r>
          </w:p>
          <w:p w:rsidR="00F0093D" w:rsidRPr="00296A44" w:rsidRDefault="00F0093D" w:rsidP="00F0093D">
            <w:pPr>
              <w:pStyle w:val="a8"/>
              <w:numPr>
                <w:ilvl w:val="0"/>
                <w:numId w:val="13"/>
              </w:numPr>
              <w:ind w:right="2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Обустройство детской площадки для детей от 3 до 14лет;</w:t>
            </w:r>
          </w:p>
          <w:p w:rsidR="00F0093D" w:rsidRDefault="00F0093D" w:rsidP="00F0093D">
            <w:pPr>
              <w:pStyle w:val="a8"/>
              <w:numPr>
                <w:ilvl w:val="0"/>
                <w:numId w:val="13"/>
              </w:numPr>
              <w:ind w:right="2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Обустройство освещения;</w:t>
            </w:r>
          </w:p>
          <w:p w:rsidR="00F0093D" w:rsidRPr="00C451C5" w:rsidRDefault="00F0093D" w:rsidP="00F0093D">
            <w:pPr>
              <w:pStyle w:val="a8"/>
              <w:numPr>
                <w:ilvl w:val="0"/>
                <w:numId w:val="13"/>
              </w:numPr>
              <w:ind w:right="227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Обустройство системы видеонаблюдения.</w:t>
            </w:r>
          </w:p>
          <w:p w:rsidR="002D0AB3" w:rsidRDefault="002D0AB3" w:rsidP="00C96677">
            <w:pPr>
              <w:ind w:right="227"/>
              <w:jc w:val="both"/>
              <w:rPr>
                <w:noProof/>
              </w:rPr>
            </w:pPr>
          </w:p>
        </w:tc>
        <w:tc>
          <w:tcPr>
            <w:tcW w:w="1418" w:type="dxa"/>
            <w:gridSpan w:val="3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2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gridSpan w:val="2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9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2D0AB3" w:rsidRPr="000A2B03" w:rsidRDefault="002D0AB3" w:rsidP="002D0AB3">
            <w:pPr>
              <w:jc w:val="center"/>
              <w:rPr>
                <w:rFonts w:ascii="Times New Roman" w:hAnsi="Times New Roman" w:cs="Times New Roman"/>
                <w:color w:val="auto"/>
                <w:sz w:val="16"/>
                <w:szCs w:val="16"/>
              </w:rPr>
            </w:pPr>
            <w:r w:rsidRPr="000A2B03">
              <w:rPr>
                <w:rFonts w:ascii="Times New Roman" w:hAnsi="Times New Roman" w:cs="Times New Roman"/>
                <w:color w:val="auto"/>
                <w:sz w:val="16"/>
                <w:szCs w:val="16"/>
              </w:rPr>
              <w:t>ДИЗАЙН-ПРОЕКТ</w:t>
            </w:r>
          </w:p>
          <w:p w:rsidR="002D0AB3" w:rsidRPr="0031403D" w:rsidRDefault="002D0AB3" w:rsidP="002D0AB3">
            <w:pPr>
              <w:jc w:val="center"/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31403D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Благоустройство наиболее посещаемой территории общего </w:t>
            </w:r>
          </w:p>
          <w:p w:rsidR="002D0AB3" w:rsidRPr="000C63A1" w:rsidRDefault="002D0AB3" w:rsidP="002D0AB3">
            <w:pPr>
              <w:jc w:val="center"/>
              <w:rPr>
                <w:sz w:val="28"/>
                <w:szCs w:val="28"/>
              </w:rPr>
            </w:pPr>
            <w:r w:rsidRPr="0031403D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пользования: территория у Дома молодежи</w:t>
            </w:r>
          </w:p>
        </w:tc>
      </w:tr>
      <w:tr w:rsidR="002D0AB3" w:rsidTr="00C96677">
        <w:trPr>
          <w:gridAfter w:val="1"/>
          <w:wAfter w:w="880" w:type="dxa"/>
        </w:trPr>
        <w:tc>
          <w:tcPr>
            <w:tcW w:w="11205" w:type="dxa"/>
            <w:gridSpan w:val="3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2D0AB3" w:rsidRDefault="002D0AB3" w:rsidP="00C96677"/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9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D0AB3" w:rsidRDefault="002D0AB3" w:rsidP="00C96677"/>
        </w:tc>
      </w:tr>
      <w:tr w:rsidR="002D0AB3" w:rsidRPr="000C63A1" w:rsidTr="00C96677">
        <w:trPr>
          <w:gridAfter w:val="1"/>
          <w:wAfter w:w="880" w:type="dxa"/>
        </w:trPr>
        <w:tc>
          <w:tcPr>
            <w:tcW w:w="11205" w:type="dxa"/>
            <w:gridSpan w:val="3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2D0AB3" w:rsidRDefault="002D0AB3" w:rsidP="00C96677"/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9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2D0AB3" w:rsidRPr="00912233" w:rsidRDefault="002D0AB3" w:rsidP="002D0AB3">
            <w:pPr>
              <w:jc w:val="center"/>
              <w:rPr>
                <w:rFonts w:ascii="Times New Roman" w:hAnsi="Times New Roman" w:cs="Times New Roman"/>
                <w:color w:val="auto"/>
                <w:sz w:val="18"/>
                <w:szCs w:val="18"/>
              </w:rPr>
            </w:pPr>
            <w:r w:rsidRPr="00912233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Новгородская область, Солецкий район, </w:t>
            </w:r>
          </w:p>
          <w:p w:rsidR="002D0AB3" w:rsidRPr="000C63A1" w:rsidRDefault="002D0AB3" w:rsidP="002D0AB3">
            <w:pPr>
              <w:jc w:val="center"/>
              <w:rPr>
                <w:rFonts w:ascii="Times New Roman" w:hAnsi="Times New Roman" w:cs="Times New Roman"/>
              </w:rPr>
            </w:pPr>
            <w:r w:rsidRPr="00912233"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г.Сольцы</w:t>
            </w:r>
            <w:r>
              <w:rPr>
                <w:rFonts w:ascii="Times New Roman" w:hAnsi="Times New Roman" w:cs="Times New Roman"/>
                <w:color w:val="auto"/>
                <w:sz w:val="18"/>
                <w:szCs w:val="18"/>
              </w:rPr>
              <w:t>, ул.Комсомола</w:t>
            </w:r>
          </w:p>
        </w:tc>
      </w:tr>
      <w:tr w:rsidR="002D0AB3" w:rsidTr="00C96677">
        <w:trPr>
          <w:gridAfter w:val="1"/>
          <w:wAfter w:w="880" w:type="dxa"/>
          <w:trHeight w:val="143"/>
        </w:trPr>
        <w:tc>
          <w:tcPr>
            <w:tcW w:w="11205" w:type="dxa"/>
            <w:gridSpan w:val="3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2D0AB3" w:rsidRDefault="002D0AB3" w:rsidP="00C96677"/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2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gridSpan w:val="2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sz w:val="17"/>
                <w:szCs w:val="17"/>
              </w:rPr>
            </w:pPr>
          </w:p>
        </w:tc>
        <w:tc>
          <w:tcPr>
            <w:tcW w:w="5863" w:type="dxa"/>
            <w:gridSpan w:val="9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2D0AB3" w:rsidRDefault="002D0AB3" w:rsidP="00C96677"/>
        </w:tc>
      </w:tr>
      <w:tr w:rsidR="002D0AB3" w:rsidRPr="00CA2E5B" w:rsidTr="00C96677">
        <w:trPr>
          <w:gridAfter w:val="1"/>
          <w:wAfter w:w="880" w:type="dxa"/>
        </w:trPr>
        <w:tc>
          <w:tcPr>
            <w:tcW w:w="11205" w:type="dxa"/>
            <w:gridSpan w:val="3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2D0AB3" w:rsidRPr="000C63A1" w:rsidRDefault="002D0AB3" w:rsidP="00C96677">
            <w:pPr>
              <w:rPr>
                <w:rFonts w:ascii="Agency FB" w:hAnsi="Agency FB" w:cs="Times New Roman"/>
              </w:rPr>
            </w:pPr>
          </w:p>
        </w:tc>
        <w:tc>
          <w:tcPr>
            <w:tcW w:w="1418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Должность</w:t>
            </w:r>
          </w:p>
        </w:tc>
        <w:tc>
          <w:tcPr>
            <w:tcW w:w="155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Ф.И.О.</w:t>
            </w: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Подпись</w:t>
            </w:r>
          </w:p>
        </w:tc>
        <w:tc>
          <w:tcPr>
            <w:tcW w:w="567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rFonts w:ascii="Agency FB" w:hAnsi="Agency FB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Дата</w:t>
            </w:r>
          </w:p>
        </w:tc>
        <w:tc>
          <w:tcPr>
            <w:tcW w:w="5863" w:type="dxa"/>
            <w:gridSpan w:val="9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</w:tr>
      <w:tr w:rsidR="002D0AB3" w:rsidRPr="00CA2E5B" w:rsidTr="00C96677">
        <w:trPr>
          <w:gridAfter w:val="1"/>
          <w:wAfter w:w="880" w:type="dxa"/>
          <w:trHeight w:val="130"/>
        </w:trPr>
        <w:tc>
          <w:tcPr>
            <w:tcW w:w="11205" w:type="dxa"/>
            <w:gridSpan w:val="3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2D0AB3" w:rsidRPr="000C63A1" w:rsidRDefault="002D0AB3" w:rsidP="00C9667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Выполнил</w:t>
            </w:r>
          </w:p>
        </w:tc>
        <w:tc>
          <w:tcPr>
            <w:tcW w:w="1559" w:type="dxa"/>
            <w:gridSpan w:val="2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Колесникова И.А.</w:t>
            </w: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567" w:type="dxa"/>
            <w:gridSpan w:val="2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2268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bottom"/>
          </w:tcPr>
          <w:p w:rsidR="002D0AB3" w:rsidRPr="00CA2E5B" w:rsidRDefault="002D0AB3" w:rsidP="00CE6FE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Визуализация </w:t>
            </w:r>
          </w:p>
        </w:tc>
        <w:tc>
          <w:tcPr>
            <w:tcW w:w="99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Стадия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Лист</w:t>
            </w:r>
          </w:p>
        </w:tc>
        <w:tc>
          <w:tcPr>
            <w:tcW w:w="1753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Листов</w:t>
            </w:r>
          </w:p>
        </w:tc>
      </w:tr>
      <w:tr w:rsidR="002D0AB3" w:rsidRPr="003B5023" w:rsidTr="00C96677">
        <w:trPr>
          <w:gridAfter w:val="1"/>
          <w:wAfter w:w="880" w:type="dxa"/>
        </w:trPr>
        <w:tc>
          <w:tcPr>
            <w:tcW w:w="11205" w:type="dxa"/>
            <w:gridSpan w:val="3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2D0AB3" w:rsidRPr="000C63A1" w:rsidRDefault="002D0AB3" w:rsidP="00C9667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1559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567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2268" w:type="dxa"/>
            <w:gridSpan w:val="3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</w:p>
        </w:tc>
        <w:tc>
          <w:tcPr>
            <w:tcW w:w="992" w:type="dxa"/>
            <w:gridSpan w:val="2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D0AB3" w:rsidRPr="00CA2E5B" w:rsidRDefault="002D0AB3" w:rsidP="00C96677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П</w:t>
            </w:r>
          </w:p>
        </w:tc>
        <w:tc>
          <w:tcPr>
            <w:tcW w:w="85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D0AB3" w:rsidRPr="00CA2E5B" w:rsidRDefault="002D0AB3" w:rsidP="00C96677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>
              <w:rPr>
                <w:rFonts w:ascii="Times New Roman" w:hAnsi="Times New Roman" w:cs="Times New Roman"/>
                <w:sz w:val="17"/>
                <w:szCs w:val="17"/>
              </w:rPr>
              <w:t>9</w:t>
            </w:r>
          </w:p>
        </w:tc>
        <w:tc>
          <w:tcPr>
            <w:tcW w:w="1753" w:type="dxa"/>
            <w:gridSpan w:val="3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2D0AB3" w:rsidRPr="003B5023" w:rsidRDefault="002D0AB3" w:rsidP="00C96677">
            <w:pPr>
              <w:jc w:val="center"/>
              <w:rPr>
                <w:rFonts w:ascii="Times New Roman" w:hAnsi="Times New Roman" w:cs="Times New Roman"/>
                <w:color w:val="000000" w:themeColor="text1"/>
                <w:sz w:val="17"/>
                <w:szCs w:val="17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17"/>
                <w:szCs w:val="17"/>
              </w:rPr>
              <w:t>9</w:t>
            </w:r>
          </w:p>
        </w:tc>
      </w:tr>
      <w:tr w:rsidR="002D0AB3" w:rsidTr="00C96677">
        <w:trPr>
          <w:gridAfter w:val="1"/>
          <w:wAfter w:w="880" w:type="dxa"/>
          <w:trHeight w:val="149"/>
        </w:trPr>
        <w:tc>
          <w:tcPr>
            <w:tcW w:w="11205" w:type="dxa"/>
            <w:gridSpan w:val="3"/>
            <w:vMerge/>
            <w:tcBorders>
              <w:left w:val="single" w:sz="12" w:space="0" w:color="auto"/>
              <w:right w:val="single" w:sz="12" w:space="0" w:color="auto"/>
            </w:tcBorders>
          </w:tcPr>
          <w:p w:rsidR="002D0AB3" w:rsidRPr="000C63A1" w:rsidRDefault="002D0AB3" w:rsidP="00C96677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gridSpan w:val="2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sz w:val="17"/>
                <w:szCs w:val="17"/>
              </w:rPr>
            </w:pPr>
          </w:p>
        </w:tc>
        <w:tc>
          <w:tcPr>
            <w:tcW w:w="2268" w:type="dxa"/>
            <w:gridSpan w:val="3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D0AB3" w:rsidRDefault="002D0AB3" w:rsidP="00C96677"/>
        </w:tc>
        <w:tc>
          <w:tcPr>
            <w:tcW w:w="992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D0AB3" w:rsidRDefault="002D0AB3" w:rsidP="00C96677"/>
        </w:tc>
        <w:tc>
          <w:tcPr>
            <w:tcW w:w="85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D0AB3" w:rsidRDefault="002D0AB3" w:rsidP="00C96677"/>
        </w:tc>
        <w:tc>
          <w:tcPr>
            <w:tcW w:w="1753" w:type="dxa"/>
            <w:gridSpan w:val="3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D0AB3" w:rsidRDefault="002D0AB3" w:rsidP="00C96677"/>
        </w:tc>
      </w:tr>
      <w:tr w:rsidR="002D0AB3" w:rsidRPr="00CA2E5B" w:rsidTr="00C96677">
        <w:trPr>
          <w:gridAfter w:val="1"/>
          <w:wAfter w:w="880" w:type="dxa"/>
          <w:trHeight w:val="145"/>
        </w:trPr>
        <w:tc>
          <w:tcPr>
            <w:tcW w:w="11205" w:type="dxa"/>
            <w:gridSpan w:val="3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D0AB3" w:rsidRPr="000C63A1" w:rsidRDefault="002D0AB3" w:rsidP="00C96677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gridSpan w:val="3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sz w:val="17"/>
                <w:szCs w:val="17"/>
              </w:rPr>
            </w:pPr>
          </w:p>
        </w:tc>
        <w:tc>
          <w:tcPr>
            <w:tcW w:w="1559" w:type="dxa"/>
            <w:gridSpan w:val="2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sz w:val="17"/>
                <w:szCs w:val="17"/>
              </w:rPr>
            </w:pPr>
          </w:p>
        </w:tc>
        <w:tc>
          <w:tcPr>
            <w:tcW w:w="851" w:type="dxa"/>
            <w:gridSpan w:val="2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sz w:val="17"/>
                <w:szCs w:val="17"/>
              </w:rPr>
            </w:pPr>
          </w:p>
        </w:tc>
        <w:tc>
          <w:tcPr>
            <w:tcW w:w="567" w:type="dxa"/>
            <w:gridSpan w:val="2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rPr>
                <w:sz w:val="17"/>
                <w:szCs w:val="17"/>
              </w:rPr>
            </w:pPr>
          </w:p>
        </w:tc>
        <w:tc>
          <w:tcPr>
            <w:tcW w:w="2268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D0AB3" w:rsidRDefault="002D0AB3" w:rsidP="00C96677">
            <w:pPr>
              <w:jc w:val="center"/>
            </w:pPr>
          </w:p>
        </w:tc>
        <w:tc>
          <w:tcPr>
            <w:tcW w:w="3595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2D0AB3" w:rsidRPr="00CA2E5B" w:rsidRDefault="002D0AB3" w:rsidP="00C96677">
            <w:pPr>
              <w:jc w:val="center"/>
              <w:rPr>
                <w:rFonts w:ascii="Times New Roman" w:hAnsi="Times New Roman" w:cs="Times New Roman"/>
                <w:sz w:val="17"/>
                <w:szCs w:val="17"/>
              </w:rPr>
            </w:pPr>
            <w:r w:rsidRPr="00CA2E5B">
              <w:rPr>
                <w:rFonts w:ascii="Times New Roman" w:hAnsi="Times New Roman" w:cs="Times New Roman"/>
                <w:sz w:val="17"/>
                <w:szCs w:val="17"/>
              </w:rPr>
              <w:t>Администрация Солецкого муниципального района</w:t>
            </w:r>
          </w:p>
        </w:tc>
      </w:tr>
    </w:tbl>
    <w:p w:rsidR="00C04934" w:rsidRPr="00C04934" w:rsidRDefault="00C04934" w:rsidP="00C04934"/>
    <w:p w:rsidR="00C04934" w:rsidRPr="00C04934" w:rsidRDefault="00C04934" w:rsidP="00C04934"/>
    <w:p w:rsidR="00C04934" w:rsidRPr="00C04934" w:rsidRDefault="00C04934" w:rsidP="00C04934"/>
    <w:p w:rsidR="004E19FA" w:rsidRPr="00C04934" w:rsidRDefault="004E19FA" w:rsidP="00C04934"/>
    <w:sectPr w:rsidR="004E19FA" w:rsidRPr="00C04934" w:rsidSect="002A54B1">
      <w:pgSz w:w="23800" w:h="16840" w:orient="landscape"/>
      <w:pgMar w:top="885" w:right="872" w:bottom="764" w:left="953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32DB3" w:rsidRDefault="00B32DB3" w:rsidP="0022180E">
      <w:r>
        <w:separator/>
      </w:r>
    </w:p>
  </w:endnote>
  <w:endnote w:type="continuationSeparator" w:id="0">
    <w:p w:rsidR="00B32DB3" w:rsidRDefault="00B32DB3" w:rsidP="002218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Gulim">
    <w:altName w:val="굴림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32DB3" w:rsidRDefault="00B32DB3" w:rsidP="0022180E">
      <w:r>
        <w:separator/>
      </w:r>
    </w:p>
  </w:footnote>
  <w:footnote w:type="continuationSeparator" w:id="0">
    <w:p w:rsidR="00B32DB3" w:rsidRDefault="00B32DB3" w:rsidP="0022180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0"/>
    <w:lvl w:ilvl="0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1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2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3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4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5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6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7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8">
      <w:start w:val="7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</w:abstractNum>
  <w:abstractNum w:abstractNumId="1" w15:restartNumberingAfterBreak="0">
    <w:nsid w:val="00000003"/>
    <w:multiLevelType w:val="multilevel"/>
    <w:tmpl w:val="00000002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</w:abstractNum>
  <w:abstractNum w:abstractNumId="2" w15:restartNumberingAfterBreak="0">
    <w:nsid w:val="00000005"/>
    <w:multiLevelType w:val="multilevel"/>
    <w:tmpl w:val="00000004"/>
    <w:lvl w:ilvl="0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1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2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3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4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5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6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7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8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</w:abstractNum>
  <w:abstractNum w:abstractNumId="3" w15:restartNumberingAfterBreak="0">
    <w:nsid w:val="00000007"/>
    <w:multiLevelType w:val="multilevel"/>
    <w:tmpl w:val="00000006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</w:abstractNum>
  <w:abstractNum w:abstractNumId="4" w15:restartNumberingAfterBreak="0">
    <w:nsid w:val="00000009"/>
    <w:multiLevelType w:val="multilevel"/>
    <w:tmpl w:val="00000008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</w:abstractNum>
  <w:abstractNum w:abstractNumId="5" w15:restartNumberingAfterBreak="0">
    <w:nsid w:val="0000000B"/>
    <w:multiLevelType w:val="multilevel"/>
    <w:tmpl w:val="0000000A"/>
    <w:lvl w:ilvl="0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  <w:lvl w:ilvl="1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  <w:lvl w:ilvl="2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  <w:lvl w:ilvl="3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  <w:lvl w:ilvl="4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  <w:lvl w:ilvl="5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  <w:lvl w:ilvl="6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  <w:lvl w:ilvl="7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  <w:lvl w:ilvl="8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</w:abstractNum>
  <w:abstractNum w:abstractNumId="6" w15:restartNumberingAfterBreak="0">
    <w:nsid w:val="0000000D"/>
    <w:multiLevelType w:val="multilevel"/>
    <w:tmpl w:val="0000000C"/>
    <w:lvl w:ilvl="0">
      <w:start w:val="11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1">
      <w:start w:val="11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2">
      <w:start w:val="11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3">
      <w:start w:val="11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4">
      <w:start w:val="11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5">
      <w:start w:val="11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6">
      <w:start w:val="11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7">
      <w:start w:val="11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8">
      <w:start w:val="11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</w:abstractNum>
  <w:abstractNum w:abstractNumId="7" w15:restartNumberingAfterBreak="0">
    <w:nsid w:val="0000000F"/>
    <w:multiLevelType w:val="multilevel"/>
    <w:tmpl w:val="0000000E"/>
    <w:lvl w:ilvl="0">
      <w:start w:val="7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1">
      <w:start w:val="7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2">
      <w:start w:val="7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start w:val="7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4">
      <w:start w:val="7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5">
      <w:start w:val="7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6">
      <w:start w:val="7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7">
      <w:start w:val="7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8">
      <w:start w:val="7"/>
      <w:numFmt w:val="decimal"/>
      <w:lvlText w:val="6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</w:abstractNum>
  <w:abstractNum w:abstractNumId="8" w15:restartNumberingAfterBreak="0">
    <w:nsid w:val="00000011"/>
    <w:multiLevelType w:val="multilevel"/>
    <w:tmpl w:val="00000010"/>
    <w:lvl w:ilvl="0">
      <w:start w:val="9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1">
      <w:start w:val="9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2">
      <w:start w:val="9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3">
      <w:start w:val="9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4">
      <w:start w:val="9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5">
      <w:start w:val="9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6">
      <w:start w:val="9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7">
      <w:start w:val="9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8">
      <w:start w:val="9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</w:abstractNum>
  <w:abstractNum w:abstractNumId="9" w15:restartNumberingAfterBreak="0">
    <w:nsid w:val="1C506E57"/>
    <w:multiLevelType w:val="hybridMultilevel"/>
    <w:tmpl w:val="85A8E79C"/>
    <w:lvl w:ilvl="0" w:tplc="04190001">
      <w:start w:val="1"/>
      <w:numFmt w:val="bullet"/>
      <w:lvlText w:val=""/>
      <w:lvlJc w:val="left"/>
      <w:pPr>
        <w:ind w:left="89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1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3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5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7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9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1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3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59" w:hanging="360"/>
      </w:pPr>
      <w:rPr>
        <w:rFonts w:ascii="Wingdings" w:hAnsi="Wingdings" w:hint="default"/>
      </w:rPr>
    </w:lvl>
  </w:abstractNum>
  <w:abstractNum w:abstractNumId="10" w15:restartNumberingAfterBreak="0">
    <w:nsid w:val="3B805D89"/>
    <w:multiLevelType w:val="hybridMultilevel"/>
    <w:tmpl w:val="504A7D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65A1A4D"/>
    <w:multiLevelType w:val="hybridMultilevel"/>
    <w:tmpl w:val="42B8D8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DE756E5"/>
    <w:multiLevelType w:val="multilevel"/>
    <w:tmpl w:val="90F202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12"/>
  </w:num>
  <w:num w:numId="11">
    <w:abstractNumId w:val="11"/>
  </w:num>
  <w:num w:numId="12">
    <w:abstractNumId w:val="9"/>
  </w:num>
  <w:num w:numId="1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evenAndOddHeaders/>
  <w:drawingGridHorizontalSpacing w:val="181"/>
  <w:drawingGridVerticalSpacing w:val="181"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6E2053"/>
    <w:rsid w:val="00006E18"/>
    <w:rsid w:val="00015844"/>
    <w:rsid w:val="00022B96"/>
    <w:rsid w:val="000248D1"/>
    <w:rsid w:val="00024E2F"/>
    <w:rsid w:val="00025E3B"/>
    <w:rsid w:val="000267E3"/>
    <w:rsid w:val="0003038C"/>
    <w:rsid w:val="00030DF7"/>
    <w:rsid w:val="000333A1"/>
    <w:rsid w:val="0003687C"/>
    <w:rsid w:val="00037E2F"/>
    <w:rsid w:val="000471DD"/>
    <w:rsid w:val="00047BE1"/>
    <w:rsid w:val="0005034D"/>
    <w:rsid w:val="00052963"/>
    <w:rsid w:val="00056F87"/>
    <w:rsid w:val="000609D6"/>
    <w:rsid w:val="00065D27"/>
    <w:rsid w:val="00067A43"/>
    <w:rsid w:val="00070AEC"/>
    <w:rsid w:val="00070AF2"/>
    <w:rsid w:val="0007596B"/>
    <w:rsid w:val="00075ABD"/>
    <w:rsid w:val="000766F2"/>
    <w:rsid w:val="000803D6"/>
    <w:rsid w:val="000815A4"/>
    <w:rsid w:val="000817B7"/>
    <w:rsid w:val="0009177B"/>
    <w:rsid w:val="000A29CE"/>
    <w:rsid w:val="000A2B03"/>
    <w:rsid w:val="000A4AFD"/>
    <w:rsid w:val="000B3AD0"/>
    <w:rsid w:val="000C0F93"/>
    <w:rsid w:val="000C3C33"/>
    <w:rsid w:val="000C63A1"/>
    <w:rsid w:val="000D24C7"/>
    <w:rsid w:val="000D3201"/>
    <w:rsid w:val="000E16F1"/>
    <w:rsid w:val="000E31F6"/>
    <w:rsid w:val="000F2886"/>
    <w:rsid w:val="000F3F83"/>
    <w:rsid w:val="000F615D"/>
    <w:rsid w:val="00104F6E"/>
    <w:rsid w:val="00104FA5"/>
    <w:rsid w:val="00111196"/>
    <w:rsid w:val="001131A5"/>
    <w:rsid w:val="001153F4"/>
    <w:rsid w:val="00133986"/>
    <w:rsid w:val="001466A6"/>
    <w:rsid w:val="00156736"/>
    <w:rsid w:val="0019633D"/>
    <w:rsid w:val="001A3BB3"/>
    <w:rsid w:val="001A5288"/>
    <w:rsid w:val="001B5E60"/>
    <w:rsid w:val="001D109B"/>
    <w:rsid w:val="001E3798"/>
    <w:rsid w:val="001F35B6"/>
    <w:rsid w:val="001F42AB"/>
    <w:rsid w:val="001F5A38"/>
    <w:rsid w:val="00203433"/>
    <w:rsid w:val="00205446"/>
    <w:rsid w:val="0022123E"/>
    <w:rsid w:val="0022180E"/>
    <w:rsid w:val="00223281"/>
    <w:rsid w:val="00227E45"/>
    <w:rsid w:val="002307B4"/>
    <w:rsid w:val="00234014"/>
    <w:rsid w:val="002343C7"/>
    <w:rsid w:val="00244E24"/>
    <w:rsid w:val="00245B6D"/>
    <w:rsid w:val="00257C1B"/>
    <w:rsid w:val="0026268C"/>
    <w:rsid w:val="002661A4"/>
    <w:rsid w:val="002664B3"/>
    <w:rsid w:val="00266911"/>
    <w:rsid w:val="002758FF"/>
    <w:rsid w:val="002829B2"/>
    <w:rsid w:val="0029035E"/>
    <w:rsid w:val="00292749"/>
    <w:rsid w:val="0029464A"/>
    <w:rsid w:val="00294AFB"/>
    <w:rsid w:val="00294CF4"/>
    <w:rsid w:val="00296A44"/>
    <w:rsid w:val="00297564"/>
    <w:rsid w:val="002A10A6"/>
    <w:rsid w:val="002A54B1"/>
    <w:rsid w:val="002A6033"/>
    <w:rsid w:val="002B049C"/>
    <w:rsid w:val="002D0AB3"/>
    <w:rsid w:val="002D6FBB"/>
    <w:rsid w:val="002D7223"/>
    <w:rsid w:val="002E1BD1"/>
    <w:rsid w:val="002E7222"/>
    <w:rsid w:val="00300C93"/>
    <w:rsid w:val="00303F82"/>
    <w:rsid w:val="00310069"/>
    <w:rsid w:val="00312189"/>
    <w:rsid w:val="0031403D"/>
    <w:rsid w:val="00315AEF"/>
    <w:rsid w:val="0035298B"/>
    <w:rsid w:val="003530AA"/>
    <w:rsid w:val="00353DF4"/>
    <w:rsid w:val="00357E15"/>
    <w:rsid w:val="00362DA5"/>
    <w:rsid w:val="00362DA7"/>
    <w:rsid w:val="00365C74"/>
    <w:rsid w:val="003725EF"/>
    <w:rsid w:val="0037515C"/>
    <w:rsid w:val="003815C2"/>
    <w:rsid w:val="003942F2"/>
    <w:rsid w:val="00394D99"/>
    <w:rsid w:val="00396BE8"/>
    <w:rsid w:val="003A01AE"/>
    <w:rsid w:val="003A7E17"/>
    <w:rsid w:val="003B49A2"/>
    <w:rsid w:val="003B4BB5"/>
    <w:rsid w:val="003B5023"/>
    <w:rsid w:val="003C1053"/>
    <w:rsid w:val="003C4F37"/>
    <w:rsid w:val="003C5711"/>
    <w:rsid w:val="003C7448"/>
    <w:rsid w:val="003D33F7"/>
    <w:rsid w:val="003D4DBF"/>
    <w:rsid w:val="003D78F6"/>
    <w:rsid w:val="003F2822"/>
    <w:rsid w:val="003F4154"/>
    <w:rsid w:val="003F41A0"/>
    <w:rsid w:val="003F6A7A"/>
    <w:rsid w:val="003F7ECC"/>
    <w:rsid w:val="00434C4B"/>
    <w:rsid w:val="004440D4"/>
    <w:rsid w:val="00452A7C"/>
    <w:rsid w:val="004576B5"/>
    <w:rsid w:val="004727A7"/>
    <w:rsid w:val="00476BA3"/>
    <w:rsid w:val="00481630"/>
    <w:rsid w:val="0049655E"/>
    <w:rsid w:val="004B44B2"/>
    <w:rsid w:val="004C0A0C"/>
    <w:rsid w:val="004D09F7"/>
    <w:rsid w:val="004D4926"/>
    <w:rsid w:val="004E19FA"/>
    <w:rsid w:val="004E38E8"/>
    <w:rsid w:val="004E5834"/>
    <w:rsid w:val="004F0CCA"/>
    <w:rsid w:val="004F1814"/>
    <w:rsid w:val="004F5C32"/>
    <w:rsid w:val="00500576"/>
    <w:rsid w:val="00505285"/>
    <w:rsid w:val="00510D90"/>
    <w:rsid w:val="005207B9"/>
    <w:rsid w:val="00520917"/>
    <w:rsid w:val="00521603"/>
    <w:rsid w:val="005230F6"/>
    <w:rsid w:val="00526297"/>
    <w:rsid w:val="0052756C"/>
    <w:rsid w:val="00534A12"/>
    <w:rsid w:val="00536C49"/>
    <w:rsid w:val="00543F1D"/>
    <w:rsid w:val="00546C6D"/>
    <w:rsid w:val="0055050F"/>
    <w:rsid w:val="00554C98"/>
    <w:rsid w:val="00563760"/>
    <w:rsid w:val="00572969"/>
    <w:rsid w:val="00581979"/>
    <w:rsid w:val="005917F2"/>
    <w:rsid w:val="00593077"/>
    <w:rsid w:val="00594750"/>
    <w:rsid w:val="00594B55"/>
    <w:rsid w:val="00597C77"/>
    <w:rsid w:val="005A26D4"/>
    <w:rsid w:val="005A30BF"/>
    <w:rsid w:val="005A47AA"/>
    <w:rsid w:val="005A79A2"/>
    <w:rsid w:val="005B2AFB"/>
    <w:rsid w:val="005B6991"/>
    <w:rsid w:val="005C1CF9"/>
    <w:rsid w:val="005C4354"/>
    <w:rsid w:val="005D17E6"/>
    <w:rsid w:val="005D4A32"/>
    <w:rsid w:val="005D4A86"/>
    <w:rsid w:val="005E5ED3"/>
    <w:rsid w:val="005F456F"/>
    <w:rsid w:val="00623250"/>
    <w:rsid w:val="006250E5"/>
    <w:rsid w:val="00633276"/>
    <w:rsid w:val="00633B33"/>
    <w:rsid w:val="00634337"/>
    <w:rsid w:val="00646E17"/>
    <w:rsid w:val="00654543"/>
    <w:rsid w:val="006602EC"/>
    <w:rsid w:val="00665C4E"/>
    <w:rsid w:val="006710E2"/>
    <w:rsid w:val="0067115A"/>
    <w:rsid w:val="006807F2"/>
    <w:rsid w:val="006831B5"/>
    <w:rsid w:val="0068576D"/>
    <w:rsid w:val="006864F3"/>
    <w:rsid w:val="00694BFE"/>
    <w:rsid w:val="006A5303"/>
    <w:rsid w:val="006B4158"/>
    <w:rsid w:val="006B505C"/>
    <w:rsid w:val="006B580F"/>
    <w:rsid w:val="006B6C0C"/>
    <w:rsid w:val="006E2053"/>
    <w:rsid w:val="006E5E9A"/>
    <w:rsid w:val="006F09D9"/>
    <w:rsid w:val="006F207A"/>
    <w:rsid w:val="006F31B4"/>
    <w:rsid w:val="006F68D1"/>
    <w:rsid w:val="006F71E4"/>
    <w:rsid w:val="00705A42"/>
    <w:rsid w:val="00711799"/>
    <w:rsid w:val="00716E94"/>
    <w:rsid w:val="00723971"/>
    <w:rsid w:val="007315DC"/>
    <w:rsid w:val="00735C88"/>
    <w:rsid w:val="00745951"/>
    <w:rsid w:val="00753547"/>
    <w:rsid w:val="00754C8E"/>
    <w:rsid w:val="007625E6"/>
    <w:rsid w:val="007638C3"/>
    <w:rsid w:val="00771448"/>
    <w:rsid w:val="00783F14"/>
    <w:rsid w:val="007869BD"/>
    <w:rsid w:val="0078799F"/>
    <w:rsid w:val="00790235"/>
    <w:rsid w:val="007A0B60"/>
    <w:rsid w:val="007A7825"/>
    <w:rsid w:val="007B6466"/>
    <w:rsid w:val="007B6568"/>
    <w:rsid w:val="007C1147"/>
    <w:rsid w:val="007C46BC"/>
    <w:rsid w:val="007C6D5A"/>
    <w:rsid w:val="007D0217"/>
    <w:rsid w:val="007D264A"/>
    <w:rsid w:val="007D2D0D"/>
    <w:rsid w:val="007E4043"/>
    <w:rsid w:val="007F3FAA"/>
    <w:rsid w:val="0081176A"/>
    <w:rsid w:val="00813C93"/>
    <w:rsid w:val="00822D01"/>
    <w:rsid w:val="008278E1"/>
    <w:rsid w:val="0083558F"/>
    <w:rsid w:val="0083678F"/>
    <w:rsid w:val="00843E8C"/>
    <w:rsid w:val="008445D0"/>
    <w:rsid w:val="00850CF6"/>
    <w:rsid w:val="008538A8"/>
    <w:rsid w:val="008546CA"/>
    <w:rsid w:val="00857B67"/>
    <w:rsid w:val="00860D0D"/>
    <w:rsid w:val="0086500B"/>
    <w:rsid w:val="00866583"/>
    <w:rsid w:val="0086671C"/>
    <w:rsid w:val="00866E59"/>
    <w:rsid w:val="00867883"/>
    <w:rsid w:val="00871BC7"/>
    <w:rsid w:val="00872233"/>
    <w:rsid w:val="008763F5"/>
    <w:rsid w:val="00877E8D"/>
    <w:rsid w:val="00896C66"/>
    <w:rsid w:val="00897562"/>
    <w:rsid w:val="008A1C51"/>
    <w:rsid w:val="008B418F"/>
    <w:rsid w:val="008B69CF"/>
    <w:rsid w:val="008C13DB"/>
    <w:rsid w:val="008C3447"/>
    <w:rsid w:val="008C38B0"/>
    <w:rsid w:val="008C3DDA"/>
    <w:rsid w:val="008C5210"/>
    <w:rsid w:val="008D6BCD"/>
    <w:rsid w:val="008D6CCE"/>
    <w:rsid w:val="008E083C"/>
    <w:rsid w:val="00906C54"/>
    <w:rsid w:val="00912233"/>
    <w:rsid w:val="0093381B"/>
    <w:rsid w:val="00937502"/>
    <w:rsid w:val="00952D7B"/>
    <w:rsid w:val="00954793"/>
    <w:rsid w:val="00961ECC"/>
    <w:rsid w:val="0096266E"/>
    <w:rsid w:val="00963A35"/>
    <w:rsid w:val="009644E0"/>
    <w:rsid w:val="0096501F"/>
    <w:rsid w:val="0097084A"/>
    <w:rsid w:val="009750FE"/>
    <w:rsid w:val="00976411"/>
    <w:rsid w:val="00984E93"/>
    <w:rsid w:val="00992EAD"/>
    <w:rsid w:val="009A5D02"/>
    <w:rsid w:val="009A7EE9"/>
    <w:rsid w:val="009B1B78"/>
    <w:rsid w:val="009B6B90"/>
    <w:rsid w:val="009C4376"/>
    <w:rsid w:val="009C4D63"/>
    <w:rsid w:val="009D151D"/>
    <w:rsid w:val="009D2F34"/>
    <w:rsid w:val="009D524C"/>
    <w:rsid w:val="009D54D4"/>
    <w:rsid w:val="009E1881"/>
    <w:rsid w:val="009E2EE1"/>
    <w:rsid w:val="009F7A37"/>
    <w:rsid w:val="00A00E5D"/>
    <w:rsid w:val="00A10203"/>
    <w:rsid w:val="00A11991"/>
    <w:rsid w:val="00A15957"/>
    <w:rsid w:val="00A16E51"/>
    <w:rsid w:val="00A32160"/>
    <w:rsid w:val="00A352ED"/>
    <w:rsid w:val="00A4324F"/>
    <w:rsid w:val="00A46D93"/>
    <w:rsid w:val="00A50D16"/>
    <w:rsid w:val="00A548A6"/>
    <w:rsid w:val="00A57924"/>
    <w:rsid w:val="00A605EE"/>
    <w:rsid w:val="00A62266"/>
    <w:rsid w:val="00A66AC6"/>
    <w:rsid w:val="00A670B1"/>
    <w:rsid w:val="00A71CDF"/>
    <w:rsid w:val="00A75457"/>
    <w:rsid w:val="00A82C03"/>
    <w:rsid w:val="00A858E5"/>
    <w:rsid w:val="00A87A1D"/>
    <w:rsid w:val="00A92172"/>
    <w:rsid w:val="00A953E1"/>
    <w:rsid w:val="00AA468A"/>
    <w:rsid w:val="00AC1F98"/>
    <w:rsid w:val="00AD067E"/>
    <w:rsid w:val="00AD42FA"/>
    <w:rsid w:val="00AE31D5"/>
    <w:rsid w:val="00AE3BB1"/>
    <w:rsid w:val="00AE5EFF"/>
    <w:rsid w:val="00AF074D"/>
    <w:rsid w:val="00AF2E72"/>
    <w:rsid w:val="00B019B0"/>
    <w:rsid w:val="00B104B8"/>
    <w:rsid w:val="00B12240"/>
    <w:rsid w:val="00B13F22"/>
    <w:rsid w:val="00B20E50"/>
    <w:rsid w:val="00B23F9E"/>
    <w:rsid w:val="00B32A66"/>
    <w:rsid w:val="00B32DB3"/>
    <w:rsid w:val="00B34522"/>
    <w:rsid w:val="00B60179"/>
    <w:rsid w:val="00B60A8D"/>
    <w:rsid w:val="00B62014"/>
    <w:rsid w:val="00B62462"/>
    <w:rsid w:val="00B6470C"/>
    <w:rsid w:val="00B73BBD"/>
    <w:rsid w:val="00BA6D15"/>
    <w:rsid w:val="00BB091B"/>
    <w:rsid w:val="00BB5465"/>
    <w:rsid w:val="00BB6FF2"/>
    <w:rsid w:val="00BD19C1"/>
    <w:rsid w:val="00BD253F"/>
    <w:rsid w:val="00BE1778"/>
    <w:rsid w:val="00BE2C43"/>
    <w:rsid w:val="00BE79B3"/>
    <w:rsid w:val="00C01C58"/>
    <w:rsid w:val="00C04934"/>
    <w:rsid w:val="00C06BBF"/>
    <w:rsid w:val="00C226C5"/>
    <w:rsid w:val="00C27072"/>
    <w:rsid w:val="00C33C67"/>
    <w:rsid w:val="00C3590B"/>
    <w:rsid w:val="00C44C35"/>
    <w:rsid w:val="00C451C5"/>
    <w:rsid w:val="00C625BD"/>
    <w:rsid w:val="00C7137F"/>
    <w:rsid w:val="00C76790"/>
    <w:rsid w:val="00C8498C"/>
    <w:rsid w:val="00CA2E5B"/>
    <w:rsid w:val="00CB0163"/>
    <w:rsid w:val="00CB6ED9"/>
    <w:rsid w:val="00CB7DFF"/>
    <w:rsid w:val="00CC34A8"/>
    <w:rsid w:val="00CE4337"/>
    <w:rsid w:val="00CE6FEC"/>
    <w:rsid w:val="00CF6556"/>
    <w:rsid w:val="00D04B2D"/>
    <w:rsid w:val="00D16968"/>
    <w:rsid w:val="00D21BEC"/>
    <w:rsid w:val="00D22318"/>
    <w:rsid w:val="00D23E7B"/>
    <w:rsid w:val="00D259C1"/>
    <w:rsid w:val="00D25A62"/>
    <w:rsid w:val="00D30860"/>
    <w:rsid w:val="00D319B8"/>
    <w:rsid w:val="00D340CF"/>
    <w:rsid w:val="00D35FBA"/>
    <w:rsid w:val="00D402D9"/>
    <w:rsid w:val="00D41DB1"/>
    <w:rsid w:val="00D50AE1"/>
    <w:rsid w:val="00D560DB"/>
    <w:rsid w:val="00D5745D"/>
    <w:rsid w:val="00D61091"/>
    <w:rsid w:val="00D61F34"/>
    <w:rsid w:val="00D6426C"/>
    <w:rsid w:val="00D661E5"/>
    <w:rsid w:val="00D7485F"/>
    <w:rsid w:val="00D815EF"/>
    <w:rsid w:val="00D86126"/>
    <w:rsid w:val="00DA37B9"/>
    <w:rsid w:val="00DB4C4B"/>
    <w:rsid w:val="00DC1051"/>
    <w:rsid w:val="00DC5EFC"/>
    <w:rsid w:val="00DC7E47"/>
    <w:rsid w:val="00DD31EF"/>
    <w:rsid w:val="00DF1153"/>
    <w:rsid w:val="00DF2574"/>
    <w:rsid w:val="00DF70DC"/>
    <w:rsid w:val="00E05928"/>
    <w:rsid w:val="00E10980"/>
    <w:rsid w:val="00E14446"/>
    <w:rsid w:val="00E164AA"/>
    <w:rsid w:val="00E23E9B"/>
    <w:rsid w:val="00E32B42"/>
    <w:rsid w:val="00E41FF8"/>
    <w:rsid w:val="00E452C5"/>
    <w:rsid w:val="00E46111"/>
    <w:rsid w:val="00E55D5E"/>
    <w:rsid w:val="00E5655A"/>
    <w:rsid w:val="00E56998"/>
    <w:rsid w:val="00E63CA5"/>
    <w:rsid w:val="00E6718B"/>
    <w:rsid w:val="00E734B5"/>
    <w:rsid w:val="00E76CA1"/>
    <w:rsid w:val="00E77047"/>
    <w:rsid w:val="00E80C1B"/>
    <w:rsid w:val="00E8316F"/>
    <w:rsid w:val="00E965EB"/>
    <w:rsid w:val="00EA172A"/>
    <w:rsid w:val="00EA497D"/>
    <w:rsid w:val="00EB7E99"/>
    <w:rsid w:val="00EC6524"/>
    <w:rsid w:val="00ED2BC1"/>
    <w:rsid w:val="00ED7422"/>
    <w:rsid w:val="00EE4985"/>
    <w:rsid w:val="00EE5AB4"/>
    <w:rsid w:val="00EF36D8"/>
    <w:rsid w:val="00EF4320"/>
    <w:rsid w:val="00EF6F33"/>
    <w:rsid w:val="00F0093D"/>
    <w:rsid w:val="00F01425"/>
    <w:rsid w:val="00F04201"/>
    <w:rsid w:val="00F10519"/>
    <w:rsid w:val="00F11765"/>
    <w:rsid w:val="00F1762F"/>
    <w:rsid w:val="00F209DF"/>
    <w:rsid w:val="00F240CA"/>
    <w:rsid w:val="00F35B7A"/>
    <w:rsid w:val="00F37369"/>
    <w:rsid w:val="00F474D1"/>
    <w:rsid w:val="00F50651"/>
    <w:rsid w:val="00F636D2"/>
    <w:rsid w:val="00F66320"/>
    <w:rsid w:val="00F714B2"/>
    <w:rsid w:val="00F73685"/>
    <w:rsid w:val="00F873F7"/>
    <w:rsid w:val="00F91687"/>
    <w:rsid w:val="00FA089D"/>
    <w:rsid w:val="00FA0963"/>
    <w:rsid w:val="00FA12A4"/>
    <w:rsid w:val="00FA4A0C"/>
    <w:rsid w:val="00FA613C"/>
    <w:rsid w:val="00FB3BAD"/>
    <w:rsid w:val="00FE3ACB"/>
    <w:rsid w:val="00FE5C4B"/>
    <w:rsid w:val="00FF0C80"/>
    <w:rsid w:val="00FF1F83"/>
    <w:rsid w:val="00FF79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218" fillcolor="#5d9dca" strokecolor="#03c">
      <v:fill color="#5d9dca" rotate="t" type="tile"/>
      <v:stroke color="#03c" weight="2pt"/>
      <v:shadow type="perspective" color="#525252" opacity=".5" offset="1pt" offset2="-1pt"/>
    </o:shapedefaults>
    <o:shapelayout v:ext="edit">
      <o:idmap v:ext="edit" data="1"/>
      <o:rules v:ext="edit">
        <o:r id="V:Rule5" type="connector" idref="#AutoShape 460"/>
        <o:r id="V:Rule6" type="connector" idref="#AutoShape 459"/>
        <o:r id="V:Rule7" type="connector" idref="#AutoShape 461"/>
        <o:r id="V:Rule8" type="connector" idref="#_x0000_s1216"/>
      </o:rules>
    </o:shapelayout>
  </w:shapeDefaults>
  <w:decimalSymbol w:val=","/>
  <w:listSeparator w:val=";"/>
  <w15:docId w15:val="{C5971F1F-B3C5-488D-8990-00AC4C9EA8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 Unicode MS" w:eastAsia="Arial Unicode MS" w:hAnsi="Arial Unicode MS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63A35"/>
    <w:pPr>
      <w:widowControl w:val="0"/>
      <w:spacing w:after="0" w:line="240" w:lineRule="auto"/>
    </w:pPr>
    <w:rPr>
      <w:rFonts w:cs="Arial Unicode MS"/>
      <w:color w:val="000000"/>
      <w:sz w:val="24"/>
      <w:szCs w:val="24"/>
    </w:rPr>
  </w:style>
  <w:style w:type="paragraph" w:styleId="1">
    <w:name w:val="heading 1"/>
    <w:basedOn w:val="a"/>
    <w:link w:val="10"/>
    <w:uiPriority w:val="99"/>
    <w:qFormat/>
    <w:rsid w:val="00E965EB"/>
    <w:pPr>
      <w:widowControl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color w:val="auto"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E965EB"/>
    <w:rPr>
      <w:rFonts w:ascii="Times New Roman" w:hAnsi="Times New Roman" w:cs="Times New Roman"/>
      <w:b/>
      <w:bCs/>
      <w:kern w:val="36"/>
      <w:sz w:val="48"/>
      <w:szCs w:val="48"/>
    </w:rPr>
  </w:style>
  <w:style w:type="character" w:styleId="a3">
    <w:name w:val="Hyperlink"/>
    <w:basedOn w:val="a0"/>
    <w:uiPriority w:val="99"/>
    <w:rsid w:val="00963A35"/>
    <w:rPr>
      <w:rFonts w:cs="Times New Roman"/>
      <w:color w:val="0066CC"/>
      <w:u w:val="single"/>
    </w:rPr>
  </w:style>
  <w:style w:type="character" w:customStyle="1" w:styleId="2Exact">
    <w:name w:val="Основной текст (2) Exact"/>
    <w:basedOn w:val="a0"/>
    <w:uiPriority w:val="99"/>
    <w:rsid w:val="00963A35"/>
    <w:rPr>
      <w:rFonts w:ascii="Times New Roman" w:hAnsi="Times New Roman" w:cs="Times New Roman"/>
      <w:sz w:val="22"/>
      <w:szCs w:val="22"/>
      <w:u w:val="none"/>
    </w:rPr>
  </w:style>
  <w:style w:type="character" w:customStyle="1" w:styleId="3">
    <w:name w:val="Основной текст (3)_"/>
    <w:basedOn w:val="a0"/>
    <w:link w:val="31"/>
    <w:uiPriority w:val="99"/>
    <w:locked/>
    <w:rsid w:val="00963A35"/>
    <w:rPr>
      <w:rFonts w:ascii="Arial" w:hAnsi="Arial" w:cs="Arial"/>
      <w:sz w:val="12"/>
      <w:szCs w:val="12"/>
      <w:u w:val="none"/>
    </w:rPr>
  </w:style>
  <w:style w:type="character" w:customStyle="1" w:styleId="30">
    <w:name w:val="Основной текст (3)"/>
    <w:basedOn w:val="3"/>
    <w:uiPriority w:val="99"/>
    <w:rsid w:val="00963A35"/>
    <w:rPr>
      <w:rFonts w:ascii="Arial" w:hAnsi="Arial" w:cs="Arial"/>
      <w:sz w:val="12"/>
      <w:szCs w:val="12"/>
      <w:u w:val="none"/>
    </w:rPr>
  </w:style>
  <w:style w:type="character" w:customStyle="1" w:styleId="4">
    <w:name w:val="Основной текст (4)_"/>
    <w:basedOn w:val="a0"/>
    <w:link w:val="41"/>
    <w:uiPriority w:val="99"/>
    <w:locked/>
    <w:rsid w:val="00963A35"/>
    <w:rPr>
      <w:rFonts w:ascii="Century Gothic" w:hAnsi="Century Gothic" w:cs="Century Gothic"/>
      <w:b/>
      <w:bCs/>
      <w:sz w:val="17"/>
      <w:szCs w:val="17"/>
      <w:u w:val="none"/>
    </w:rPr>
  </w:style>
  <w:style w:type="character" w:customStyle="1" w:styleId="40">
    <w:name w:val="Основной текст (4)"/>
    <w:basedOn w:val="4"/>
    <w:uiPriority w:val="99"/>
    <w:rsid w:val="00963A35"/>
    <w:rPr>
      <w:rFonts w:ascii="Century Gothic" w:hAnsi="Century Gothic" w:cs="Century Gothic"/>
      <w:b/>
      <w:bCs/>
      <w:sz w:val="17"/>
      <w:szCs w:val="17"/>
      <w:u w:val="none"/>
    </w:rPr>
  </w:style>
  <w:style w:type="character" w:customStyle="1" w:styleId="11">
    <w:name w:val="Заголовок №1_"/>
    <w:basedOn w:val="a0"/>
    <w:link w:val="12"/>
    <w:uiPriority w:val="99"/>
    <w:locked/>
    <w:rsid w:val="00963A35"/>
    <w:rPr>
      <w:rFonts w:ascii="Consolas" w:hAnsi="Consolas" w:cs="Consolas"/>
      <w:spacing w:val="-80"/>
      <w:sz w:val="76"/>
      <w:szCs w:val="76"/>
      <w:u w:val="none"/>
    </w:rPr>
  </w:style>
  <w:style w:type="character" w:customStyle="1" w:styleId="32">
    <w:name w:val="Заголовок №3_"/>
    <w:basedOn w:val="a0"/>
    <w:link w:val="310"/>
    <w:uiPriority w:val="99"/>
    <w:locked/>
    <w:rsid w:val="00963A35"/>
    <w:rPr>
      <w:rFonts w:ascii="Arial" w:hAnsi="Arial" w:cs="Arial"/>
      <w:b/>
      <w:bCs/>
      <w:w w:val="50"/>
      <w:sz w:val="34"/>
      <w:szCs w:val="34"/>
      <w:u w:val="none"/>
      <w:lang w:val="en-US" w:eastAsia="en-US"/>
    </w:rPr>
  </w:style>
  <w:style w:type="character" w:customStyle="1" w:styleId="33">
    <w:name w:val="Заголовок №3"/>
    <w:basedOn w:val="32"/>
    <w:uiPriority w:val="99"/>
    <w:rsid w:val="00963A35"/>
    <w:rPr>
      <w:rFonts w:ascii="Arial" w:hAnsi="Arial" w:cs="Arial"/>
      <w:b/>
      <w:bCs/>
      <w:w w:val="50"/>
      <w:sz w:val="34"/>
      <w:szCs w:val="34"/>
      <w:u w:val="none"/>
      <w:lang w:val="en-US" w:eastAsia="en-US"/>
    </w:rPr>
  </w:style>
  <w:style w:type="character" w:customStyle="1" w:styleId="6">
    <w:name w:val="Заголовок №6_"/>
    <w:basedOn w:val="a0"/>
    <w:link w:val="60"/>
    <w:uiPriority w:val="99"/>
    <w:locked/>
    <w:rsid w:val="00963A35"/>
    <w:rPr>
      <w:rFonts w:ascii="Times New Roman" w:hAnsi="Times New Roman" w:cs="Times New Roman"/>
      <w:b/>
      <w:bCs/>
      <w:sz w:val="28"/>
      <w:szCs w:val="28"/>
      <w:u w:val="none"/>
    </w:rPr>
  </w:style>
  <w:style w:type="character" w:customStyle="1" w:styleId="4TimesNewRoman">
    <w:name w:val="Основной текст (4) + Times New Roman"/>
    <w:aliases w:val="11 pt,Не полужирный"/>
    <w:basedOn w:val="4"/>
    <w:uiPriority w:val="99"/>
    <w:rsid w:val="00963A35"/>
    <w:rPr>
      <w:rFonts w:ascii="Times New Roman" w:hAnsi="Times New Roman" w:cs="Times New Roman"/>
      <w:b/>
      <w:bCs/>
      <w:sz w:val="22"/>
      <w:szCs w:val="22"/>
      <w:u w:val="none"/>
    </w:rPr>
  </w:style>
  <w:style w:type="character" w:customStyle="1" w:styleId="5">
    <w:name w:val="Основной текст (5)_"/>
    <w:basedOn w:val="a0"/>
    <w:link w:val="50"/>
    <w:uiPriority w:val="99"/>
    <w:locked/>
    <w:rsid w:val="00963A35"/>
    <w:rPr>
      <w:rFonts w:ascii="Times New Roman" w:hAnsi="Times New Roman" w:cs="Times New Roman"/>
      <w:b/>
      <w:bCs/>
      <w:sz w:val="22"/>
      <w:szCs w:val="22"/>
      <w:u w:val="none"/>
    </w:rPr>
  </w:style>
  <w:style w:type="character" w:customStyle="1" w:styleId="611pt">
    <w:name w:val="Заголовок №6 + 11 pt"/>
    <w:basedOn w:val="6"/>
    <w:uiPriority w:val="99"/>
    <w:rsid w:val="00963A35"/>
    <w:rPr>
      <w:rFonts w:ascii="Times New Roman" w:hAnsi="Times New Roman" w:cs="Times New Roman"/>
      <w:b/>
      <w:bCs/>
      <w:sz w:val="22"/>
      <w:szCs w:val="22"/>
      <w:u w:val="none"/>
    </w:rPr>
  </w:style>
  <w:style w:type="character" w:customStyle="1" w:styleId="2">
    <w:name w:val="Основной текст (2)_"/>
    <w:basedOn w:val="a0"/>
    <w:link w:val="21"/>
    <w:uiPriority w:val="99"/>
    <w:locked/>
    <w:rsid w:val="00963A35"/>
    <w:rPr>
      <w:rFonts w:ascii="Times New Roman" w:hAnsi="Times New Roman" w:cs="Times New Roman"/>
      <w:sz w:val="22"/>
      <w:szCs w:val="22"/>
      <w:u w:val="none"/>
    </w:rPr>
  </w:style>
  <w:style w:type="character" w:customStyle="1" w:styleId="61">
    <w:name w:val="Основной текст (6)_"/>
    <w:basedOn w:val="a0"/>
    <w:link w:val="62"/>
    <w:uiPriority w:val="99"/>
    <w:locked/>
    <w:rsid w:val="00963A35"/>
    <w:rPr>
      <w:rFonts w:ascii="Arial" w:hAnsi="Arial" w:cs="Arial"/>
      <w:b/>
      <w:bCs/>
      <w:sz w:val="18"/>
      <w:szCs w:val="18"/>
      <w:u w:val="none"/>
    </w:rPr>
  </w:style>
  <w:style w:type="character" w:customStyle="1" w:styleId="7Exact">
    <w:name w:val="Основной текст (7) Exact"/>
    <w:basedOn w:val="a0"/>
    <w:link w:val="7"/>
    <w:uiPriority w:val="99"/>
    <w:locked/>
    <w:rsid w:val="00963A35"/>
    <w:rPr>
      <w:rFonts w:ascii="Arial" w:hAnsi="Arial" w:cs="Arial"/>
      <w:sz w:val="14"/>
      <w:szCs w:val="14"/>
      <w:u w:val="none"/>
    </w:rPr>
  </w:style>
  <w:style w:type="character" w:customStyle="1" w:styleId="8Exact">
    <w:name w:val="Основной текст (8) Exact"/>
    <w:basedOn w:val="a0"/>
    <w:link w:val="8"/>
    <w:uiPriority w:val="99"/>
    <w:locked/>
    <w:rsid w:val="00963A35"/>
    <w:rPr>
      <w:rFonts w:ascii="Arial" w:hAnsi="Arial" w:cs="Arial"/>
      <w:w w:val="150"/>
      <w:sz w:val="13"/>
      <w:szCs w:val="13"/>
      <w:u w:val="none"/>
    </w:rPr>
  </w:style>
  <w:style w:type="character" w:customStyle="1" w:styleId="Exact">
    <w:name w:val="Подпись к таблице Exact"/>
    <w:basedOn w:val="a0"/>
    <w:link w:val="a4"/>
    <w:uiPriority w:val="99"/>
    <w:locked/>
    <w:rsid w:val="00963A35"/>
    <w:rPr>
      <w:rFonts w:ascii="Times New Roman" w:hAnsi="Times New Roman" w:cs="Times New Roman"/>
      <w:sz w:val="22"/>
      <w:szCs w:val="22"/>
      <w:u w:val="none"/>
    </w:rPr>
  </w:style>
  <w:style w:type="character" w:customStyle="1" w:styleId="20">
    <w:name w:val="Основной текст (2)"/>
    <w:basedOn w:val="2"/>
    <w:uiPriority w:val="99"/>
    <w:rsid w:val="00963A35"/>
    <w:rPr>
      <w:rFonts w:ascii="Times New Roman" w:hAnsi="Times New Roman" w:cs="Times New Roman"/>
      <w:sz w:val="22"/>
      <w:szCs w:val="22"/>
      <w:u w:val="none"/>
    </w:rPr>
  </w:style>
  <w:style w:type="character" w:customStyle="1" w:styleId="2Arial">
    <w:name w:val="Основной текст (2) + Arial"/>
    <w:aliases w:val="7 pt"/>
    <w:basedOn w:val="2"/>
    <w:uiPriority w:val="99"/>
    <w:rsid w:val="00963A35"/>
    <w:rPr>
      <w:rFonts w:ascii="Arial" w:hAnsi="Arial" w:cs="Arial"/>
      <w:sz w:val="14"/>
      <w:szCs w:val="14"/>
      <w:u w:val="none"/>
    </w:rPr>
  </w:style>
  <w:style w:type="character" w:customStyle="1" w:styleId="210pt">
    <w:name w:val="Основной текст (2) + 10 pt"/>
    <w:basedOn w:val="2"/>
    <w:uiPriority w:val="99"/>
    <w:rsid w:val="00963A35"/>
    <w:rPr>
      <w:rFonts w:ascii="Times New Roman" w:hAnsi="Times New Roman" w:cs="Times New Roman"/>
      <w:sz w:val="20"/>
      <w:szCs w:val="20"/>
      <w:u w:val="none"/>
    </w:rPr>
  </w:style>
  <w:style w:type="character" w:customStyle="1" w:styleId="22">
    <w:name w:val="Основной текст (2) + Курсив"/>
    <w:aliases w:val="Интервал 0 pt"/>
    <w:basedOn w:val="2"/>
    <w:uiPriority w:val="99"/>
    <w:rsid w:val="00963A35"/>
    <w:rPr>
      <w:rFonts w:ascii="Times New Roman" w:hAnsi="Times New Roman" w:cs="Times New Roman"/>
      <w:i/>
      <w:iCs/>
      <w:spacing w:val="-10"/>
      <w:sz w:val="22"/>
      <w:szCs w:val="22"/>
      <w:u w:val="none"/>
    </w:rPr>
  </w:style>
  <w:style w:type="character" w:customStyle="1" w:styleId="220">
    <w:name w:val="Основной текст (2) + Курсив2"/>
    <w:aliases w:val="Интервал 0 pt2"/>
    <w:basedOn w:val="2"/>
    <w:uiPriority w:val="99"/>
    <w:rsid w:val="00963A35"/>
    <w:rPr>
      <w:rFonts w:ascii="Times New Roman" w:hAnsi="Times New Roman" w:cs="Times New Roman"/>
      <w:i/>
      <w:iCs/>
      <w:spacing w:val="10"/>
      <w:sz w:val="22"/>
      <w:szCs w:val="22"/>
      <w:u w:val="none"/>
    </w:rPr>
  </w:style>
  <w:style w:type="character" w:customStyle="1" w:styleId="217pt">
    <w:name w:val="Основной текст (2) + 17 pt"/>
    <w:basedOn w:val="2"/>
    <w:uiPriority w:val="99"/>
    <w:rsid w:val="00963A35"/>
    <w:rPr>
      <w:rFonts w:ascii="Times New Roman" w:hAnsi="Times New Roman" w:cs="Times New Roman"/>
      <w:sz w:val="34"/>
      <w:szCs w:val="34"/>
      <w:u w:val="none"/>
    </w:rPr>
  </w:style>
  <w:style w:type="character" w:customStyle="1" w:styleId="5Exact">
    <w:name w:val="Заголовок №5 Exact"/>
    <w:basedOn w:val="a0"/>
    <w:link w:val="51"/>
    <w:uiPriority w:val="99"/>
    <w:locked/>
    <w:rsid w:val="00963A35"/>
    <w:rPr>
      <w:rFonts w:ascii="Arial" w:hAnsi="Arial" w:cs="Arial"/>
      <w:u w:val="none"/>
    </w:rPr>
  </w:style>
  <w:style w:type="character" w:customStyle="1" w:styleId="9Exact">
    <w:name w:val="Основной текст (9) Exact"/>
    <w:basedOn w:val="a0"/>
    <w:link w:val="9"/>
    <w:uiPriority w:val="99"/>
    <w:locked/>
    <w:rsid w:val="00963A35"/>
    <w:rPr>
      <w:rFonts w:ascii="Arial" w:hAnsi="Arial" w:cs="Arial"/>
      <w:sz w:val="21"/>
      <w:szCs w:val="21"/>
      <w:u w:val="none"/>
    </w:rPr>
  </w:style>
  <w:style w:type="character" w:customStyle="1" w:styleId="9TimesNewRoman">
    <w:name w:val="Основной текст (9) + Times New Roman"/>
    <w:aliases w:val="10 pt,Малые прописные,Интервал 1 pt Exact"/>
    <w:basedOn w:val="9Exact"/>
    <w:uiPriority w:val="99"/>
    <w:rsid w:val="00963A35"/>
    <w:rPr>
      <w:rFonts w:ascii="Times New Roman" w:hAnsi="Times New Roman" w:cs="Times New Roman"/>
      <w:smallCaps/>
      <w:spacing w:val="30"/>
      <w:sz w:val="20"/>
      <w:szCs w:val="20"/>
      <w:u w:val="none"/>
    </w:rPr>
  </w:style>
  <w:style w:type="character" w:customStyle="1" w:styleId="6Exact">
    <w:name w:val="Основной текст (6) Exact"/>
    <w:basedOn w:val="a0"/>
    <w:uiPriority w:val="99"/>
    <w:rsid w:val="00963A35"/>
    <w:rPr>
      <w:rFonts w:ascii="Arial" w:hAnsi="Arial" w:cs="Arial"/>
      <w:b/>
      <w:bCs/>
      <w:sz w:val="18"/>
      <w:szCs w:val="18"/>
      <w:u w:val="none"/>
    </w:rPr>
  </w:style>
  <w:style w:type="character" w:customStyle="1" w:styleId="6CenturyGothic">
    <w:name w:val="Основной текст (6) + Century Gothic"/>
    <w:aliases w:val="6,5 pt,Не полужирный Exact"/>
    <w:basedOn w:val="61"/>
    <w:uiPriority w:val="99"/>
    <w:rsid w:val="00963A35"/>
    <w:rPr>
      <w:rFonts w:ascii="Century Gothic" w:hAnsi="Century Gothic" w:cs="Century Gothic"/>
      <w:b/>
      <w:bCs/>
      <w:sz w:val="13"/>
      <w:szCs w:val="13"/>
      <w:u w:val="none"/>
    </w:rPr>
  </w:style>
  <w:style w:type="character" w:customStyle="1" w:styleId="2Arial7">
    <w:name w:val="Основной текст (2) + Arial7"/>
    <w:aliases w:val="10,5 pt10"/>
    <w:basedOn w:val="2"/>
    <w:uiPriority w:val="99"/>
    <w:rsid w:val="00963A35"/>
    <w:rPr>
      <w:rFonts w:ascii="Arial" w:hAnsi="Arial" w:cs="Arial"/>
      <w:sz w:val="21"/>
      <w:szCs w:val="21"/>
      <w:u w:val="none"/>
    </w:rPr>
  </w:style>
  <w:style w:type="character" w:customStyle="1" w:styleId="10Exact">
    <w:name w:val="Основной текст (10) Exact"/>
    <w:basedOn w:val="a0"/>
    <w:link w:val="100"/>
    <w:uiPriority w:val="99"/>
    <w:locked/>
    <w:rsid w:val="00963A35"/>
    <w:rPr>
      <w:rFonts w:ascii="Times New Roman" w:hAnsi="Times New Roman" w:cs="Times New Roman"/>
      <w:sz w:val="12"/>
      <w:szCs w:val="12"/>
      <w:u w:val="none"/>
    </w:rPr>
  </w:style>
  <w:style w:type="character" w:customStyle="1" w:styleId="21ptExact">
    <w:name w:val="Основной текст (2) + Интервал 1 pt Exact"/>
    <w:basedOn w:val="2"/>
    <w:uiPriority w:val="99"/>
    <w:rsid w:val="00963A35"/>
    <w:rPr>
      <w:rFonts w:ascii="Times New Roman" w:hAnsi="Times New Roman" w:cs="Times New Roman"/>
      <w:spacing w:val="20"/>
      <w:sz w:val="22"/>
      <w:szCs w:val="22"/>
      <w:u w:val="none"/>
    </w:rPr>
  </w:style>
  <w:style w:type="character" w:customStyle="1" w:styleId="11Exact">
    <w:name w:val="Основной текст (11) Exact"/>
    <w:basedOn w:val="a0"/>
    <w:link w:val="110"/>
    <w:uiPriority w:val="99"/>
    <w:locked/>
    <w:rsid w:val="00963A35"/>
    <w:rPr>
      <w:rFonts w:ascii="Times New Roman" w:hAnsi="Times New Roman" w:cs="Times New Roman"/>
      <w:sz w:val="26"/>
      <w:szCs w:val="26"/>
      <w:u w:val="none"/>
    </w:rPr>
  </w:style>
  <w:style w:type="character" w:customStyle="1" w:styleId="11Arial">
    <w:name w:val="Основной текст (11) + Arial"/>
    <w:aliases w:val="103,5 pt Exact"/>
    <w:basedOn w:val="11Exact"/>
    <w:uiPriority w:val="99"/>
    <w:rsid w:val="00963A35"/>
    <w:rPr>
      <w:rFonts w:ascii="Arial" w:hAnsi="Arial" w:cs="Arial"/>
      <w:sz w:val="21"/>
      <w:szCs w:val="21"/>
      <w:u w:val="none"/>
    </w:rPr>
  </w:style>
  <w:style w:type="character" w:customStyle="1" w:styleId="12Exact">
    <w:name w:val="Основной текст (12) Exact"/>
    <w:basedOn w:val="a0"/>
    <w:link w:val="120"/>
    <w:uiPriority w:val="99"/>
    <w:locked/>
    <w:rsid w:val="00963A35"/>
    <w:rPr>
      <w:rFonts w:ascii="Times New Roman" w:hAnsi="Times New Roman" w:cs="Times New Roman"/>
      <w:i/>
      <w:iCs/>
      <w:sz w:val="11"/>
      <w:szCs w:val="11"/>
      <w:u w:val="none"/>
    </w:rPr>
  </w:style>
  <w:style w:type="character" w:customStyle="1" w:styleId="126pt">
    <w:name w:val="Основной текст (12) + 6 pt"/>
    <w:aliases w:val="Не курсив Exact"/>
    <w:basedOn w:val="12Exact"/>
    <w:uiPriority w:val="99"/>
    <w:rsid w:val="00963A35"/>
    <w:rPr>
      <w:rFonts w:ascii="Times New Roman" w:hAnsi="Times New Roman" w:cs="Times New Roman"/>
      <w:i/>
      <w:iCs/>
      <w:sz w:val="12"/>
      <w:szCs w:val="12"/>
      <w:u w:val="none"/>
    </w:rPr>
  </w:style>
  <w:style w:type="character" w:customStyle="1" w:styleId="2Exact0">
    <w:name w:val="Подпись к таблице (2) Exact"/>
    <w:basedOn w:val="a0"/>
    <w:link w:val="23"/>
    <w:uiPriority w:val="99"/>
    <w:locked/>
    <w:rsid w:val="00963A35"/>
    <w:rPr>
      <w:rFonts w:ascii="Times New Roman" w:hAnsi="Times New Roman" w:cs="Times New Roman"/>
      <w:sz w:val="12"/>
      <w:szCs w:val="12"/>
      <w:u w:val="none"/>
    </w:rPr>
  </w:style>
  <w:style w:type="character" w:customStyle="1" w:styleId="2Exact1">
    <w:name w:val="Подпись к таблице (2) Exact1"/>
    <w:basedOn w:val="2Exact0"/>
    <w:uiPriority w:val="99"/>
    <w:rsid w:val="00963A35"/>
    <w:rPr>
      <w:rFonts w:ascii="Times New Roman" w:hAnsi="Times New Roman" w:cs="Times New Roman"/>
      <w:sz w:val="12"/>
      <w:szCs w:val="12"/>
      <w:u w:val="none"/>
      <w:lang w:val="en-US" w:eastAsia="en-US"/>
    </w:rPr>
  </w:style>
  <w:style w:type="character" w:customStyle="1" w:styleId="Exact1">
    <w:name w:val="Подпись к таблице Exact1"/>
    <w:basedOn w:val="Exact"/>
    <w:uiPriority w:val="99"/>
    <w:rsid w:val="00963A35"/>
    <w:rPr>
      <w:rFonts w:ascii="Times New Roman" w:hAnsi="Times New Roman" w:cs="Times New Roman"/>
      <w:sz w:val="22"/>
      <w:szCs w:val="22"/>
      <w:u w:val="none"/>
    </w:rPr>
  </w:style>
  <w:style w:type="character" w:customStyle="1" w:styleId="2Consolas">
    <w:name w:val="Основной текст (2) + Consolas"/>
    <w:aliases w:val="38 pt,Интервал -4 pt"/>
    <w:basedOn w:val="2"/>
    <w:uiPriority w:val="99"/>
    <w:rsid w:val="00963A35"/>
    <w:rPr>
      <w:rFonts w:ascii="Consolas" w:hAnsi="Consolas" w:cs="Consolas"/>
      <w:spacing w:val="-80"/>
      <w:sz w:val="76"/>
      <w:szCs w:val="76"/>
      <w:u w:val="none"/>
    </w:rPr>
  </w:style>
  <w:style w:type="character" w:customStyle="1" w:styleId="25">
    <w:name w:val="Основной текст (2) + 5"/>
    <w:aliases w:val="5 pt9,Курсив"/>
    <w:basedOn w:val="2"/>
    <w:uiPriority w:val="99"/>
    <w:rsid w:val="00963A35"/>
    <w:rPr>
      <w:rFonts w:ascii="Times New Roman" w:hAnsi="Times New Roman" w:cs="Times New Roman"/>
      <w:i/>
      <w:iCs/>
      <w:sz w:val="11"/>
      <w:szCs w:val="11"/>
      <w:u w:val="none"/>
    </w:rPr>
  </w:style>
  <w:style w:type="character" w:customStyle="1" w:styleId="2CordiaUPC">
    <w:name w:val="Основной текст (2) + CordiaUPC"/>
    <w:aliases w:val="22 pt,Курсив7"/>
    <w:basedOn w:val="2"/>
    <w:uiPriority w:val="99"/>
    <w:rsid w:val="00963A35"/>
    <w:rPr>
      <w:rFonts w:ascii="CordiaUPC" w:hAnsi="CordiaUPC" w:cs="CordiaUPC"/>
      <w:i/>
      <w:iCs/>
      <w:sz w:val="44"/>
      <w:szCs w:val="44"/>
      <w:u w:val="none"/>
    </w:rPr>
  </w:style>
  <w:style w:type="character" w:customStyle="1" w:styleId="26pt">
    <w:name w:val="Основной текст (2) + 6 pt"/>
    <w:basedOn w:val="2"/>
    <w:uiPriority w:val="99"/>
    <w:rsid w:val="00963A35"/>
    <w:rPr>
      <w:rFonts w:ascii="Times New Roman" w:hAnsi="Times New Roman" w:cs="Times New Roman"/>
      <w:sz w:val="12"/>
      <w:szCs w:val="12"/>
      <w:u w:val="none"/>
    </w:rPr>
  </w:style>
  <w:style w:type="character" w:customStyle="1" w:styleId="2Consolas2">
    <w:name w:val="Основной текст (2) + Consolas2"/>
    <w:aliases w:val="23 pt,Курсив6"/>
    <w:basedOn w:val="2"/>
    <w:uiPriority w:val="99"/>
    <w:rsid w:val="00963A35"/>
    <w:rPr>
      <w:rFonts w:ascii="Consolas" w:hAnsi="Consolas" w:cs="Consolas"/>
      <w:i/>
      <w:iCs/>
      <w:sz w:val="46"/>
      <w:szCs w:val="46"/>
      <w:u w:val="none"/>
    </w:rPr>
  </w:style>
  <w:style w:type="character" w:customStyle="1" w:styleId="2Candara">
    <w:name w:val="Основной текст (2) + Candara"/>
    <w:aliases w:val="5,5 pt8,Курсив5"/>
    <w:basedOn w:val="2"/>
    <w:uiPriority w:val="99"/>
    <w:rsid w:val="00963A35"/>
    <w:rPr>
      <w:rFonts w:ascii="Candara" w:hAnsi="Candara" w:cs="Candara"/>
      <w:i/>
      <w:iCs/>
      <w:sz w:val="11"/>
      <w:szCs w:val="11"/>
      <w:u w:val="none"/>
    </w:rPr>
  </w:style>
  <w:style w:type="character" w:customStyle="1" w:styleId="7Exact0">
    <w:name w:val="Заголовок №7 Exact"/>
    <w:basedOn w:val="a0"/>
    <w:link w:val="70"/>
    <w:uiPriority w:val="99"/>
    <w:locked/>
    <w:rsid w:val="00963A35"/>
    <w:rPr>
      <w:rFonts w:ascii="Arial" w:hAnsi="Arial" w:cs="Arial"/>
      <w:sz w:val="21"/>
      <w:szCs w:val="21"/>
      <w:u w:val="none"/>
    </w:rPr>
  </w:style>
  <w:style w:type="character" w:customStyle="1" w:styleId="7Exact1">
    <w:name w:val="Заголовок №7 Exact1"/>
    <w:basedOn w:val="7Exact0"/>
    <w:uiPriority w:val="99"/>
    <w:rsid w:val="00963A35"/>
    <w:rPr>
      <w:rFonts w:ascii="Arial" w:hAnsi="Arial" w:cs="Arial"/>
      <w:sz w:val="21"/>
      <w:szCs w:val="21"/>
      <w:u w:val="none"/>
    </w:rPr>
  </w:style>
  <w:style w:type="character" w:customStyle="1" w:styleId="7Exact2">
    <w:name w:val="Номер заголовка №7 Exact"/>
    <w:basedOn w:val="a0"/>
    <w:link w:val="71"/>
    <w:uiPriority w:val="99"/>
    <w:locked/>
    <w:rsid w:val="00963A35"/>
    <w:rPr>
      <w:rFonts w:ascii="Arial" w:hAnsi="Arial" w:cs="Arial"/>
      <w:sz w:val="21"/>
      <w:szCs w:val="21"/>
      <w:u w:val="none"/>
    </w:rPr>
  </w:style>
  <w:style w:type="character" w:customStyle="1" w:styleId="250">
    <w:name w:val="Подпись к таблице (2) + 5"/>
    <w:aliases w:val="5 pt7,Курсив Exact"/>
    <w:basedOn w:val="2Exact0"/>
    <w:uiPriority w:val="99"/>
    <w:rsid w:val="00963A35"/>
    <w:rPr>
      <w:rFonts w:ascii="Times New Roman" w:hAnsi="Times New Roman" w:cs="Times New Roman"/>
      <w:i/>
      <w:iCs/>
      <w:sz w:val="11"/>
      <w:szCs w:val="11"/>
      <w:u w:val="none"/>
    </w:rPr>
  </w:style>
  <w:style w:type="character" w:customStyle="1" w:styleId="3Exact">
    <w:name w:val="Подпись к таблице (3) Exact"/>
    <w:basedOn w:val="a0"/>
    <w:link w:val="34"/>
    <w:uiPriority w:val="99"/>
    <w:locked/>
    <w:rsid w:val="00963A35"/>
    <w:rPr>
      <w:rFonts w:ascii="Times New Roman" w:hAnsi="Times New Roman" w:cs="Times New Roman"/>
      <w:i/>
      <w:iCs/>
      <w:sz w:val="11"/>
      <w:szCs w:val="11"/>
      <w:u w:val="none"/>
    </w:rPr>
  </w:style>
  <w:style w:type="character" w:customStyle="1" w:styleId="13Exact">
    <w:name w:val="Основной текст (13) Exact"/>
    <w:basedOn w:val="a0"/>
    <w:link w:val="13"/>
    <w:uiPriority w:val="99"/>
    <w:locked/>
    <w:rsid w:val="00963A35"/>
    <w:rPr>
      <w:rFonts w:ascii="Consolas" w:hAnsi="Consolas" w:cs="Consolas"/>
      <w:w w:val="150"/>
      <w:sz w:val="14"/>
      <w:szCs w:val="14"/>
      <w:u w:val="none"/>
    </w:rPr>
  </w:style>
  <w:style w:type="character" w:customStyle="1" w:styleId="14Exact">
    <w:name w:val="Основной текст (14) Exact"/>
    <w:basedOn w:val="a0"/>
    <w:link w:val="14"/>
    <w:uiPriority w:val="99"/>
    <w:locked/>
    <w:rsid w:val="00963A35"/>
    <w:rPr>
      <w:rFonts w:ascii="Consolas" w:hAnsi="Consolas" w:cs="Consolas"/>
      <w:spacing w:val="0"/>
      <w:sz w:val="9"/>
      <w:szCs w:val="9"/>
      <w:u w:val="none"/>
    </w:rPr>
  </w:style>
  <w:style w:type="character" w:customStyle="1" w:styleId="15Exact">
    <w:name w:val="Основной текст (15) Exact"/>
    <w:basedOn w:val="a0"/>
    <w:link w:val="15"/>
    <w:uiPriority w:val="99"/>
    <w:locked/>
    <w:rsid w:val="00963A35"/>
    <w:rPr>
      <w:rFonts w:ascii="Arial" w:hAnsi="Arial" w:cs="Arial"/>
      <w:sz w:val="15"/>
      <w:szCs w:val="15"/>
      <w:u w:val="none"/>
    </w:rPr>
  </w:style>
  <w:style w:type="character" w:customStyle="1" w:styleId="16Exact">
    <w:name w:val="Основной текст (16) Exact"/>
    <w:basedOn w:val="a0"/>
    <w:link w:val="16"/>
    <w:uiPriority w:val="99"/>
    <w:locked/>
    <w:rsid w:val="00963A35"/>
    <w:rPr>
      <w:rFonts w:ascii="Arial" w:hAnsi="Arial" w:cs="Arial"/>
      <w:i/>
      <w:iCs/>
      <w:sz w:val="44"/>
      <w:szCs w:val="44"/>
      <w:u w:val="none"/>
    </w:rPr>
  </w:style>
  <w:style w:type="character" w:customStyle="1" w:styleId="17Exact">
    <w:name w:val="Основной текст (17) Exact"/>
    <w:basedOn w:val="a0"/>
    <w:link w:val="17"/>
    <w:uiPriority w:val="99"/>
    <w:locked/>
    <w:rsid w:val="00963A35"/>
    <w:rPr>
      <w:rFonts w:ascii="Bookman Old Style" w:hAnsi="Bookman Old Style" w:cs="Bookman Old Style"/>
      <w:i/>
      <w:iCs/>
      <w:sz w:val="22"/>
      <w:szCs w:val="22"/>
      <w:u w:val="none"/>
    </w:rPr>
  </w:style>
  <w:style w:type="character" w:customStyle="1" w:styleId="18Exact">
    <w:name w:val="Основной текст (18) Exact"/>
    <w:basedOn w:val="a0"/>
    <w:link w:val="18"/>
    <w:uiPriority w:val="99"/>
    <w:locked/>
    <w:rsid w:val="00963A35"/>
    <w:rPr>
      <w:rFonts w:ascii="Consolas" w:hAnsi="Consolas" w:cs="Consolas"/>
      <w:b/>
      <w:bCs/>
      <w:spacing w:val="-10"/>
      <w:sz w:val="22"/>
      <w:szCs w:val="22"/>
      <w:u w:val="none"/>
    </w:rPr>
  </w:style>
  <w:style w:type="character" w:customStyle="1" w:styleId="19Exact">
    <w:name w:val="Основной текст (19) Exact"/>
    <w:basedOn w:val="a0"/>
    <w:link w:val="19"/>
    <w:uiPriority w:val="99"/>
    <w:locked/>
    <w:rsid w:val="00963A35"/>
    <w:rPr>
      <w:rFonts w:ascii="Century Gothic" w:hAnsi="Century Gothic" w:cs="Century Gothic"/>
      <w:sz w:val="13"/>
      <w:szCs w:val="13"/>
      <w:u w:val="none"/>
    </w:rPr>
  </w:style>
  <w:style w:type="character" w:customStyle="1" w:styleId="15Gulim">
    <w:name w:val="Основной текст (15) + Gulim"/>
    <w:aliases w:val="8 pt,Курсив Exact5"/>
    <w:basedOn w:val="15Exact"/>
    <w:uiPriority w:val="99"/>
    <w:rsid w:val="00963A35"/>
    <w:rPr>
      <w:rFonts w:ascii="Gulim" w:eastAsia="Gulim" w:hAnsi="Arial" w:cs="Gulim"/>
      <w:i/>
      <w:iCs/>
      <w:sz w:val="16"/>
      <w:szCs w:val="16"/>
      <w:u w:val="none"/>
    </w:rPr>
  </w:style>
  <w:style w:type="character" w:customStyle="1" w:styleId="15Exact1">
    <w:name w:val="Основной текст (15) Exact1"/>
    <w:basedOn w:val="15Exact"/>
    <w:uiPriority w:val="99"/>
    <w:rsid w:val="00963A35"/>
    <w:rPr>
      <w:rFonts w:ascii="Arial" w:hAnsi="Arial" w:cs="Arial"/>
      <w:sz w:val="15"/>
      <w:szCs w:val="15"/>
      <w:u w:val="single"/>
    </w:rPr>
  </w:style>
  <w:style w:type="character" w:customStyle="1" w:styleId="19Exact1">
    <w:name w:val="Основной текст (19) Exact1"/>
    <w:basedOn w:val="19Exact"/>
    <w:uiPriority w:val="99"/>
    <w:rsid w:val="00963A35"/>
    <w:rPr>
      <w:rFonts w:ascii="Century Gothic" w:hAnsi="Century Gothic" w:cs="Century Gothic"/>
      <w:sz w:val="13"/>
      <w:szCs w:val="13"/>
      <w:u w:val="single"/>
    </w:rPr>
  </w:style>
  <w:style w:type="character" w:customStyle="1" w:styleId="20Exact">
    <w:name w:val="Основной текст (20) Exact"/>
    <w:basedOn w:val="a0"/>
    <w:link w:val="200"/>
    <w:uiPriority w:val="99"/>
    <w:locked/>
    <w:rsid w:val="00963A35"/>
    <w:rPr>
      <w:rFonts w:ascii="CordiaUPC" w:hAnsi="CordiaUPC" w:cs="CordiaUPC"/>
      <w:spacing w:val="10"/>
      <w:sz w:val="22"/>
      <w:szCs w:val="22"/>
      <w:u w:val="none"/>
    </w:rPr>
  </w:style>
  <w:style w:type="character" w:customStyle="1" w:styleId="20BookmanOldStyle">
    <w:name w:val="Основной текст (20) + Bookman Old Style"/>
    <w:aliases w:val="102,5 pt6,Интервал 0 pt Exact"/>
    <w:basedOn w:val="20Exact"/>
    <w:uiPriority w:val="99"/>
    <w:rsid w:val="00963A35"/>
    <w:rPr>
      <w:rFonts w:ascii="Bookman Old Style" w:hAnsi="Bookman Old Style" w:cs="Bookman Old Style"/>
      <w:spacing w:val="0"/>
      <w:w w:val="100"/>
      <w:sz w:val="21"/>
      <w:szCs w:val="21"/>
      <w:u w:val="none"/>
    </w:rPr>
  </w:style>
  <w:style w:type="character" w:customStyle="1" w:styleId="20Consolas">
    <w:name w:val="Основной текст (20) + Consolas"/>
    <w:aliases w:val="10 pt1,Интервал 0 pt Exact4"/>
    <w:basedOn w:val="20Exact"/>
    <w:uiPriority w:val="99"/>
    <w:rsid w:val="00963A35"/>
    <w:rPr>
      <w:rFonts w:ascii="Consolas" w:hAnsi="Consolas" w:cs="Consolas"/>
      <w:spacing w:val="0"/>
      <w:sz w:val="20"/>
      <w:szCs w:val="20"/>
      <w:u w:val="none"/>
    </w:rPr>
  </w:style>
  <w:style w:type="character" w:customStyle="1" w:styleId="21Exact">
    <w:name w:val="Основной текст (21) Exact"/>
    <w:basedOn w:val="a0"/>
    <w:link w:val="210"/>
    <w:uiPriority w:val="99"/>
    <w:locked/>
    <w:rsid w:val="00963A35"/>
    <w:rPr>
      <w:rFonts w:ascii="Times New Roman" w:hAnsi="Times New Roman" w:cs="Times New Roman"/>
      <w:b/>
      <w:bCs/>
      <w:sz w:val="19"/>
      <w:szCs w:val="19"/>
      <w:u w:val="none"/>
    </w:rPr>
  </w:style>
  <w:style w:type="character" w:customStyle="1" w:styleId="22Exact">
    <w:name w:val="Основной текст (22) Exact"/>
    <w:basedOn w:val="a0"/>
    <w:link w:val="221"/>
    <w:uiPriority w:val="99"/>
    <w:locked/>
    <w:rsid w:val="00963A35"/>
    <w:rPr>
      <w:rFonts w:ascii="Arial" w:hAnsi="Arial" w:cs="Arial"/>
      <w:u w:val="none"/>
    </w:rPr>
  </w:style>
  <w:style w:type="character" w:customStyle="1" w:styleId="2Arial6">
    <w:name w:val="Основной текст (2) + Arial6"/>
    <w:aliases w:val="7,5 pt5"/>
    <w:basedOn w:val="2"/>
    <w:uiPriority w:val="99"/>
    <w:rsid w:val="00963A35"/>
    <w:rPr>
      <w:rFonts w:ascii="Arial" w:hAnsi="Arial" w:cs="Arial"/>
      <w:sz w:val="15"/>
      <w:szCs w:val="15"/>
      <w:u w:val="none"/>
    </w:rPr>
  </w:style>
  <w:style w:type="character" w:customStyle="1" w:styleId="2Arial5">
    <w:name w:val="Основной текст (2) + Arial5"/>
    <w:aliases w:val="71,5 pt4,Малые прописные2"/>
    <w:basedOn w:val="2"/>
    <w:uiPriority w:val="99"/>
    <w:rsid w:val="00963A35"/>
    <w:rPr>
      <w:rFonts w:ascii="Arial" w:hAnsi="Arial" w:cs="Arial"/>
      <w:smallCaps/>
      <w:sz w:val="15"/>
      <w:szCs w:val="15"/>
      <w:u w:val="none"/>
      <w:lang w:val="en-US" w:eastAsia="en-US"/>
    </w:rPr>
  </w:style>
  <w:style w:type="character" w:customStyle="1" w:styleId="2Consolas1">
    <w:name w:val="Основной текст (2) + Consolas1"/>
    <w:aliases w:val="Полужирный,Интервал 0 pt1"/>
    <w:basedOn w:val="2"/>
    <w:uiPriority w:val="99"/>
    <w:rsid w:val="00963A35"/>
    <w:rPr>
      <w:rFonts w:ascii="Consolas" w:hAnsi="Consolas" w:cs="Consolas"/>
      <w:b/>
      <w:bCs/>
      <w:spacing w:val="-10"/>
      <w:sz w:val="22"/>
      <w:szCs w:val="22"/>
      <w:u w:val="none"/>
    </w:rPr>
  </w:style>
  <w:style w:type="character" w:customStyle="1" w:styleId="2Arial4">
    <w:name w:val="Основной текст (2) + Arial4"/>
    <w:aliases w:val="9 pt,Полужирный4,Малые прописные1"/>
    <w:basedOn w:val="2"/>
    <w:uiPriority w:val="99"/>
    <w:rsid w:val="00963A35"/>
    <w:rPr>
      <w:rFonts w:ascii="Arial" w:hAnsi="Arial" w:cs="Arial"/>
      <w:b/>
      <w:bCs/>
      <w:smallCaps/>
      <w:sz w:val="18"/>
      <w:szCs w:val="18"/>
      <w:u w:val="none"/>
    </w:rPr>
  </w:style>
  <w:style w:type="character" w:customStyle="1" w:styleId="2Arial3">
    <w:name w:val="Основной текст (2) + Arial3"/>
    <w:aliases w:val="12 pt"/>
    <w:basedOn w:val="2"/>
    <w:uiPriority w:val="99"/>
    <w:rsid w:val="00963A35"/>
    <w:rPr>
      <w:rFonts w:ascii="Arial" w:hAnsi="Arial" w:cs="Arial"/>
      <w:sz w:val="24"/>
      <w:szCs w:val="24"/>
      <w:u w:val="none"/>
    </w:rPr>
  </w:style>
  <w:style w:type="character" w:customStyle="1" w:styleId="2Arial2">
    <w:name w:val="Основной текст (2) + Arial2"/>
    <w:aliases w:val="9 pt1,Полужирный3"/>
    <w:basedOn w:val="2"/>
    <w:uiPriority w:val="99"/>
    <w:rsid w:val="00963A35"/>
    <w:rPr>
      <w:rFonts w:ascii="Arial" w:hAnsi="Arial" w:cs="Arial"/>
      <w:b/>
      <w:bCs/>
      <w:sz w:val="18"/>
      <w:szCs w:val="18"/>
      <w:u w:val="none"/>
    </w:rPr>
  </w:style>
  <w:style w:type="character" w:customStyle="1" w:styleId="2Arial1">
    <w:name w:val="Основной текст (2) + Arial1"/>
    <w:aliases w:val="101,5 pt3"/>
    <w:basedOn w:val="2"/>
    <w:uiPriority w:val="99"/>
    <w:rsid w:val="00963A35"/>
    <w:rPr>
      <w:rFonts w:ascii="Arial" w:hAnsi="Arial" w:cs="Arial"/>
      <w:sz w:val="21"/>
      <w:szCs w:val="21"/>
      <w:u w:val="none"/>
    </w:rPr>
  </w:style>
  <w:style w:type="character" w:customStyle="1" w:styleId="2CenturyGothic">
    <w:name w:val="Основной текст (2) + Century Gothic"/>
    <w:aliases w:val="Полужирный2,Курсив4,Интервал -1 pt"/>
    <w:basedOn w:val="2"/>
    <w:uiPriority w:val="99"/>
    <w:rsid w:val="00963A35"/>
    <w:rPr>
      <w:rFonts w:ascii="Century Gothic" w:hAnsi="Century Gothic" w:cs="Century Gothic"/>
      <w:b/>
      <w:bCs/>
      <w:i/>
      <w:iCs/>
      <w:spacing w:val="-30"/>
      <w:sz w:val="22"/>
      <w:szCs w:val="22"/>
      <w:u w:val="none"/>
    </w:rPr>
  </w:style>
  <w:style w:type="character" w:customStyle="1" w:styleId="28pt">
    <w:name w:val="Основной текст (2) + 8 pt"/>
    <w:aliases w:val="Полужирный1"/>
    <w:basedOn w:val="2"/>
    <w:uiPriority w:val="99"/>
    <w:rsid w:val="00963A35"/>
    <w:rPr>
      <w:rFonts w:ascii="Times New Roman" w:hAnsi="Times New Roman" w:cs="Times New Roman"/>
      <w:b/>
      <w:bCs/>
      <w:sz w:val="16"/>
      <w:szCs w:val="16"/>
      <w:u w:val="none"/>
    </w:rPr>
  </w:style>
  <w:style w:type="character" w:customStyle="1" w:styleId="2Exact3">
    <w:name w:val="Основной текст (2) Exact3"/>
    <w:basedOn w:val="2"/>
    <w:uiPriority w:val="99"/>
    <w:rsid w:val="00963A35"/>
    <w:rPr>
      <w:rFonts w:ascii="Times New Roman" w:hAnsi="Times New Roman" w:cs="Times New Roman"/>
      <w:sz w:val="22"/>
      <w:szCs w:val="22"/>
      <w:u w:val="none"/>
    </w:rPr>
  </w:style>
  <w:style w:type="character" w:customStyle="1" w:styleId="25Exact">
    <w:name w:val="Основной текст (25) Exact"/>
    <w:basedOn w:val="a0"/>
    <w:uiPriority w:val="99"/>
    <w:rsid w:val="00963A35"/>
    <w:rPr>
      <w:rFonts w:ascii="Times New Roman" w:hAnsi="Times New Roman" w:cs="Times New Roman"/>
      <w:sz w:val="18"/>
      <w:szCs w:val="18"/>
      <w:u w:val="none"/>
    </w:rPr>
  </w:style>
  <w:style w:type="character" w:customStyle="1" w:styleId="25Exact1">
    <w:name w:val="Основной текст (25) Exact1"/>
    <w:basedOn w:val="251"/>
    <w:uiPriority w:val="99"/>
    <w:rsid w:val="00963A35"/>
    <w:rPr>
      <w:rFonts w:ascii="Times New Roman" w:hAnsi="Times New Roman" w:cs="Times New Roman"/>
      <w:color w:val="000000"/>
      <w:spacing w:val="0"/>
      <w:w w:val="100"/>
      <w:position w:val="0"/>
      <w:sz w:val="18"/>
      <w:szCs w:val="18"/>
      <w:u w:val="none"/>
    </w:rPr>
  </w:style>
  <w:style w:type="character" w:customStyle="1" w:styleId="26Exact">
    <w:name w:val="Основной текст (26) Exact"/>
    <w:basedOn w:val="a0"/>
    <w:uiPriority w:val="99"/>
    <w:rsid w:val="00963A35"/>
    <w:rPr>
      <w:rFonts w:ascii="Times New Roman" w:hAnsi="Times New Roman" w:cs="Times New Roman"/>
      <w:b/>
      <w:bCs/>
      <w:u w:val="none"/>
    </w:rPr>
  </w:style>
  <w:style w:type="character" w:customStyle="1" w:styleId="26Exact1">
    <w:name w:val="Основной текст (26) Exact1"/>
    <w:basedOn w:val="26"/>
    <w:uiPriority w:val="99"/>
    <w:rsid w:val="00963A35"/>
    <w:rPr>
      <w:rFonts w:ascii="Times New Roman" w:hAnsi="Times New Roman" w:cs="Times New Roman"/>
      <w:b/>
      <w:bCs/>
      <w:color w:val="000000"/>
      <w:spacing w:val="0"/>
      <w:w w:val="100"/>
      <w:position w:val="0"/>
      <w:sz w:val="24"/>
      <w:szCs w:val="24"/>
      <w:u w:val="none"/>
    </w:rPr>
  </w:style>
  <w:style w:type="character" w:customStyle="1" w:styleId="24Exact">
    <w:name w:val="Основной текст (24) Exact"/>
    <w:basedOn w:val="a0"/>
    <w:uiPriority w:val="99"/>
    <w:rsid w:val="00963A35"/>
    <w:rPr>
      <w:rFonts w:ascii="Times New Roman" w:hAnsi="Times New Roman" w:cs="Times New Roman"/>
      <w:b/>
      <w:bCs/>
      <w:sz w:val="20"/>
      <w:szCs w:val="20"/>
      <w:u w:val="none"/>
    </w:rPr>
  </w:style>
  <w:style w:type="character" w:customStyle="1" w:styleId="24Exact1">
    <w:name w:val="Основной текст (24) Exact1"/>
    <w:basedOn w:val="24"/>
    <w:uiPriority w:val="99"/>
    <w:rsid w:val="00963A35"/>
    <w:rPr>
      <w:rFonts w:ascii="Times New Roman" w:hAnsi="Times New Roman" w:cs="Times New Roman"/>
      <w:b/>
      <w:bCs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2Exact2">
    <w:name w:val="Основной текст (2) Exact2"/>
    <w:basedOn w:val="2"/>
    <w:uiPriority w:val="99"/>
    <w:rsid w:val="00963A35"/>
    <w:rPr>
      <w:rFonts w:ascii="Times New Roman" w:hAnsi="Times New Roman" w:cs="Times New Roman"/>
      <w:sz w:val="22"/>
      <w:szCs w:val="22"/>
      <w:u w:val="none"/>
    </w:rPr>
  </w:style>
  <w:style w:type="character" w:customStyle="1" w:styleId="27Exact">
    <w:name w:val="Основной текст (27) Exact"/>
    <w:basedOn w:val="a0"/>
    <w:uiPriority w:val="99"/>
    <w:rsid w:val="00963A35"/>
    <w:rPr>
      <w:rFonts w:ascii="Times New Roman" w:hAnsi="Times New Roman" w:cs="Times New Roman"/>
      <w:b/>
      <w:bCs/>
      <w:sz w:val="16"/>
      <w:szCs w:val="16"/>
      <w:u w:val="none"/>
    </w:rPr>
  </w:style>
  <w:style w:type="character" w:customStyle="1" w:styleId="27Exact2">
    <w:name w:val="Основной текст (27) Exact2"/>
    <w:basedOn w:val="27"/>
    <w:uiPriority w:val="99"/>
    <w:rsid w:val="00963A35"/>
    <w:rPr>
      <w:rFonts w:ascii="Times New Roman" w:hAnsi="Times New Roman" w:cs="Times New Roman"/>
      <w:b/>
      <w:bCs/>
      <w:color w:val="000000"/>
      <w:spacing w:val="0"/>
      <w:w w:val="100"/>
      <w:position w:val="0"/>
      <w:sz w:val="16"/>
      <w:szCs w:val="16"/>
      <w:u w:val="none"/>
    </w:rPr>
  </w:style>
  <w:style w:type="character" w:customStyle="1" w:styleId="72Exact">
    <w:name w:val="Заголовок №7 (2) Exact"/>
    <w:basedOn w:val="a0"/>
    <w:uiPriority w:val="99"/>
    <w:rsid w:val="00963A35"/>
    <w:rPr>
      <w:rFonts w:ascii="Times New Roman" w:hAnsi="Times New Roman" w:cs="Times New Roman"/>
      <w:b/>
      <w:bCs/>
      <w:sz w:val="22"/>
      <w:szCs w:val="22"/>
      <w:u w:val="none"/>
    </w:rPr>
  </w:style>
  <w:style w:type="character" w:customStyle="1" w:styleId="72Exact1">
    <w:name w:val="Заголовок №7 (2) Exact1"/>
    <w:basedOn w:val="72"/>
    <w:uiPriority w:val="99"/>
    <w:rsid w:val="00963A35"/>
    <w:rPr>
      <w:rFonts w:ascii="Times New Roman" w:hAnsi="Times New Roman" w:cs="Times New Roman"/>
      <w:b/>
      <w:bCs/>
      <w:color w:val="000000"/>
      <w:spacing w:val="0"/>
      <w:w w:val="100"/>
      <w:position w:val="0"/>
      <w:sz w:val="22"/>
      <w:szCs w:val="22"/>
      <w:u w:val="none"/>
    </w:rPr>
  </w:style>
  <w:style w:type="character" w:customStyle="1" w:styleId="28Exact">
    <w:name w:val="Основной текст (28) Exact"/>
    <w:basedOn w:val="a0"/>
    <w:link w:val="28"/>
    <w:uiPriority w:val="99"/>
    <w:locked/>
    <w:rsid w:val="00963A35"/>
    <w:rPr>
      <w:rFonts w:ascii="Times New Roman" w:hAnsi="Times New Roman" w:cs="Times New Roman"/>
      <w:i/>
      <w:iCs/>
      <w:spacing w:val="10"/>
      <w:sz w:val="22"/>
      <w:szCs w:val="22"/>
      <w:u w:val="none"/>
    </w:rPr>
  </w:style>
  <w:style w:type="character" w:customStyle="1" w:styleId="28Exact1">
    <w:name w:val="Основной текст (28) Exact1"/>
    <w:basedOn w:val="28Exact"/>
    <w:uiPriority w:val="99"/>
    <w:rsid w:val="00963A35"/>
    <w:rPr>
      <w:rFonts w:ascii="Times New Roman" w:hAnsi="Times New Roman" w:cs="Times New Roman"/>
      <w:i/>
      <w:iCs/>
      <w:spacing w:val="10"/>
      <w:sz w:val="22"/>
      <w:szCs w:val="22"/>
      <w:u w:val="none"/>
    </w:rPr>
  </w:style>
  <w:style w:type="character" w:customStyle="1" w:styleId="22Exact1">
    <w:name w:val="Основной текст (22) Exact1"/>
    <w:basedOn w:val="22Exact"/>
    <w:uiPriority w:val="99"/>
    <w:rsid w:val="00963A35"/>
    <w:rPr>
      <w:rFonts w:ascii="Arial" w:hAnsi="Arial" w:cs="Arial"/>
      <w:u w:val="none"/>
    </w:rPr>
  </w:style>
  <w:style w:type="character" w:customStyle="1" w:styleId="72">
    <w:name w:val="Заголовок №7 (2)_"/>
    <w:basedOn w:val="a0"/>
    <w:link w:val="721"/>
    <w:uiPriority w:val="99"/>
    <w:locked/>
    <w:rsid w:val="00963A35"/>
    <w:rPr>
      <w:rFonts w:ascii="Times New Roman" w:hAnsi="Times New Roman" w:cs="Times New Roman"/>
      <w:b/>
      <w:bCs/>
      <w:sz w:val="22"/>
      <w:szCs w:val="22"/>
      <w:u w:val="none"/>
    </w:rPr>
  </w:style>
  <w:style w:type="character" w:customStyle="1" w:styleId="720">
    <w:name w:val="Заголовок №7 (2)"/>
    <w:basedOn w:val="72"/>
    <w:uiPriority w:val="99"/>
    <w:rsid w:val="00963A35"/>
    <w:rPr>
      <w:rFonts w:ascii="Times New Roman" w:hAnsi="Times New Roman" w:cs="Times New Roman"/>
      <w:b/>
      <w:bCs/>
      <w:sz w:val="22"/>
      <w:szCs w:val="22"/>
      <w:u w:val="none"/>
    </w:rPr>
  </w:style>
  <w:style w:type="character" w:customStyle="1" w:styleId="230">
    <w:name w:val="Основной текст (23)"/>
    <w:basedOn w:val="23Exact"/>
    <w:uiPriority w:val="99"/>
    <w:rsid w:val="00963A35"/>
    <w:rPr>
      <w:rFonts w:ascii="Times New Roman" w:hAnsi="Times New Roman" w:cs="Times New Roman"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24">
    <w:name w:val="Основной текст (24)_"/>
    <w:basedOn w:val="a0"/>
    <w:link w:val="241"/>
    <w:uiPriority w:val="99"/>
    <w:locked/>
    <w:rsid w:val="00963A35"/>
    <w:rPr>
      <w:rFonts w:ascii="Times New Roman" w:hAnsi="Times New Roman" w:cs="Times New Roman"/>
      <w:b/>
      <w:bCs/>
      <w:sz w:val="20"/>
      <w:szCs w:val="20"/>
      <w:u w:val="none"/>
    </w:rPr>
  </w:style>
  <w:style w:type="character" w:customStyle="1" w:styleId="240">
    <w:name w:val="Основной текст (24)"/>
    <w:basedOn w:val="24"/>
    <w:uiPriority w:val="99"/>
    <w:rsid w:val="00963A35"/>
    <w:rPr>
      <w:rFonts w:ascii="Times New Roman" w:hAnsi="Times New Roman" w:cs="Times New Roman"/>
      <w:b/>
      <w:bCs/>
      <w:sz w:val="20"/>
      <w:szCs w:val="20"/>
      <w:u w:val="none"/>
    </w:rPr>
  </w:style>
  <w:style w:type="character" w:customStyle="1" w:styleId="620">
    <w:name w:val="Заголовок №6 (2)_"/>
    <w:basedOn w:val="a0"/>
    <w:link w:val="621"/>
    <w:uiPriority w:val="99"/>
    <w:locked/>
    <w:rsid w:val="00963A35"/>
    <w:rPr>
      <w:rFonts w:ascii="Arial" w:hAnsi="Arial" w:cs="Arial"/>
      <w:u w:val="none"/>
    </w:rPr>
  </w:style>
  <w:style w:type="character" w:customStyle="1" w:styleId="622">
    <w:name w:val="Заголовок №6 (2)"/>
    <w:basedOn w:val="620"/>
    <w:uiPriority w:val="99"/>
    <w:rsid w:val="00963A35"/>
    <w:rPr>
      <w:rFonts w:ascii="Arial" w:hAnsi="Arial" w:cs="Arial"/>
      <w:u w:val="none"/>
    </w:rPr>
  </w:style>
  <w:style w:type="character" w:customStyle="1" w:styleId="26">
    <w:name w:val="Основной текст (26)_"/>
    <w:basedOn w:val="a0"/>
    <w:link w:val="261"/>
    <w:uiPriority w:val="99"/>
    <w:locked/>
    <w:rsid w:val="00963A35"/>
    <w:rPr>
      <w:rFonts w:ascii="Times New Roman" w:hAnsi="Times New Roman" w:cs="Times New Roman"/>
      <w:b/>
      <w:bCs/>
      <w:u w:val="none"/>
    </w:rPr>
  </w:style>
  <w:style w:type="character" w:customStyle="1" w:styleId="260">
    <w:name w:val="Основной текст (26)"/>
    <w:basedOn w:val="26"/>
    <w:uiPriority w:val="99"/>
    <w:rsid w:val="00963A35"/>
    <w:rPr>
      <w:rFonts w:ascii="Times New Roman" w:hAnsi="Times New Roman" w:cs="Times New Roman"/>
      <w:b/>
      <w:bCs/>
      <w:u w:val="none"/>
    </w:rPr>
  </w:style>
  <w:style w:type="character" w:customStyle="1" w:styleId="222">
    <w:name w:val="Основной текст (2)2"/>
    <w:basedOn w:val="2"/>
    <w:uiPriority w:val="99"/>
    <w:rsid w:val="00963A35"/>
    <w:rPr>
      <w:rFonts w:ascii="Times New Roman" w:hAnsi="Times New Roman" w:cs="Times New Roman"/>
      <w:sz w:val="22"/>
      <w:szCs w:val="22"/>
      <w:u w:val="none"/>
    </w:rPr>
  </w:style>
  <w:style w:type="character" w:customStyle="1" w:styleId="2Exact4">
    <w:name w:val="Заголовок №2 Exact"/>
    <w:basedOn w:val="a0"/>
    <w:link w:val="29"/>
    <w:uiPriority w:val="99"/>
    <w:locked/>
    <w:rsid w:val="00963A35"/>
    <w:rPr>
      <w:rFonts w:ascii="Century Gothic" w:hAnsi="Century Gothic" w:cs="Century Gothic"/>
      <w:b/>
      <w:bCs/>
      <w:i/>
      <w:iCs/>
      <w:spacing w:val="-30"/>
      <w:sz w:val="22"/>
      <w:szCs w:val="22"/>
      <w:u w:val="none"/>
    </w:rPr>
  </w:style>
  <w:style w:type="character" w:customStyle="1" w:styleId="2Exact10">
    <w:name w:val="Заголовок №2 Exact1"/>
    <w:basedOn w:val="2Exact4"/>
    <w:uiPriority w:val="99"/>
    <w:rsid w:val="00963A35"/>
    <w:rPr>
      <w:rFonts w:ascii="Century Gothic" w:hAnsi="Century Gothic" w:cs="Century Gothic"/>
      <w:b/>
      <w:bCs/>
      <w:i/>
      <w:iCs/>
      <w:spacing w:val="-30"/>
      <w:sz w:val="22"/>
      <w:szCs w:val="22"/>
      <w:u w:val="none"/>
    </w:rPr>
  </w:style>
  <w:style w:type="character" w:customStyle="1" w:styleId="4Exact">
    <w:name w:val="Заголовок №4 Exact"/>
    <w:basedOn w:val="a0"/>
    <w:link w:val="42"/>
    <w:uiPriority w:val="99"/>
    <w:locked/>
    <w:rsid w:val="00963A35"/>
    <w:rPr>
      <w:rFonts w:ascii="Times New Roman" w:hAnsi="Times New Roman" w:cs="Times New Roman"/>
      <w:i/>
      <w:iCs/>
      <w:spacing w:val="-40"/>
      <w:sz w:val="50"/>
      <w:szCs w:val="50"/>
      <w:u w:val="none"/>
    </w:rPr>
  </w:style>
  <w:style w:type="character" w:customStyle="1" w:styleId="4Exact1">
    <w:name w:val="Заголовок №4 Exact1"/>
    <w:basedOn w:val="4Exact"/>
    <w:uiPriority w:val="99"/>
    <w:rsid w:val="00963A35"/>
    <w:rPr>
      <w:rFonts w:ascii="Times New Roman" w:hAnsi="Times New Roman" w:cs="Times New Roman"/>
      <w:i/>
      <w:iCs/>
      <w:spacing w:val="-40"/>
      <w:sz w:val="50"/>
      <w:szCs w:val="50"/>
      <w:u w:val="none"/>
    </w:rPr>
  </w:style>
  <w:style w:type="character" w:customStyle="1" w:styleId="23Exact">
    <w:name w:val="Основной текст (23) Exact"/>
    <w:basedOn w:val="a0"/>
    <w:link w:val="231"/>
    <w:uiPriority w:val="99"/>
    <w:locked/>
    <w:rsid w:val="00963A35"/>
    <w:rPr>
      <w:rFonts w:ascii="Times New Roman" w:hAnsi="Times New Roman" w:cs="Times New Roman"/>
      <w:sz w:val="20"/>
      <w:szCs w:val="20"/>
      <w:u w:val="none"/>
    </w:rPr>
  </w:style>
  <w:style w:type="character" w:customStyle="1" w:styleId="23Exact2">
    <w:name w:val="Основной текст (23) Exact2"/>
    <w:basedOn w:val="23Exact"/>
    <w:uiPriority w:val="99"/>
    <w:rsid w:val="00963A35"/>
    <w:rPr>
      <w:rFonts w:ascii="Times New Roman" w:hAnsi="Times New Roman" w:cs="Times New Roman"/>
      <w:sz w:val="20"/>
      <w:szCs w:val="20"/>
      <w:u w:val="none"/>
    </w:rPr>
  </w:style>
  <w:style w:type="character" w:customStyle="1" w:styleId="24Exact0">
    <w:name w:val="Основной текст (24) + Не полужирный Exact"/>
    <w:basedOn w:val="24"/>
    <w:uiPriority w:val="99"/>
    <w:rsid w:val="00963A35"/>
    <w:rPr>
      <w:rFonts w:ascii="Times New Roman" w:hAnsi="Times New Roman" w:cs="Times New Roman"/>
      <w:b/>
      <w:bCs/>
      <w:sz w:val="20"/>
      <w:szCs w:val="20"/>
      <w:u w:val="none"/>
    </w:rPr>
  </w:style>
  <w:style w:type="character" w:customStyle="1" w:styleId="29Exact">
    <w:name w:val="Основной текст (29) Exact"/>
    <w:basedOn w:val="a0"/>
    <w:link w:val="290"/>
    <w:uiPriority w:val="99"/>
    <w:locked/>
    <w:rsid w:val="00963A35"/>
    <w:rPr>
      <w:rFonts w:ascii="Times New Roman" w:hAnsi="Times New Roman" w:cs="Times New Roman"/>
      <w:sz w:val="13"/>
      <w:szCs w:val="13"/>
      <w:u w:val="none"/>
    </w:rPr>
  </w:style>
  <w:style w:type="character" w:customStyle="1" w:styleId="29Exact2">
    <w:name w:val="Основной текст (29) Exact2"/>
    <w:basedOn w:val="29Exact"/>
    <w:uiPriority w:val="99"/>
    <w:rsid w:val="00963A35"/>
    <w:rPr>
      <w:rFonts w:ascii="Times New Roman" w:hAnsi="Times New Roman" w:cs="Times New Roman"/>
      <w:sz w:val="13"/>
      <w:szCs w:val="13"/>
      <w:u w:val="none"/>
    </w:rPr>
  </w:style>
  <w:style w:type="character" w:customStyle="1" w:styleId="30Exact">
    <w:name w:val="Основной текст (30) Exact"/>
    <w:basedOn w:val="a0"/>
    <w:link w:val="300"/>
    <w:uiPriority w:val="99"/>
    <w:locked/>
    <w:rsid w:val="00963A35"/>
    <w:rPr>
      <w:rFonts w:ascii="Times New Roman" w:hAnsi="Times New Roman" w:cs="Times New Roman"/>
      <w:sz w:val="14"/>
      <w:szCs w:val="14"/>
      <w:u w:val="none"/>
    </w:rPr>
  </w:style>
  <w:style w:type="character" w:customStyle="1" w:styleId="30Exact1">
    <w:name w:val="Основной текст (30) Exact1"/>
    <w:basedOn w:val="30Exact"/>
    <w:uiPriority w:val="99"/>
    <w:rsid w:val="00963A35"/>
    <w:rPr>
      <w:rFonts w:ascii="Times New Roman" w:hAnsi="Times New Roman" w:cs="Times New Roman"/>
      <w:sz w:val="14"/>
      <w:szCs w:val="14"/>
      <w:u w:val="none"/>
    </w:rPr>
  </w:style>
  <w:style w:type="character" w:customStyle="1" w:styleId="31Exact">
    <w:name w:val="Основной текст (31) Exact"/>
    <w:basedOn w:val="a0"/>
    <w:link w:val="311"/>
    <w:uiPriority w:val="99"/>
    <w:locked/>
    <w:rsid w:val="00963A35"/>
    <w:rPr>
      <w:rFonts w:ascii="Times New Roman" w:hAnsi="Times New Roman" w:cs="Times New Roman"/>
      <w:spacing w:val="-10"/>
      <w:sz w:val="16"/>
      <w:szCs w:val="16"/>
      <w:u w:val="none"/>
    </w:rPr>
  </w:style>
  <w:style w:type="character" w:customStyle="1" w:styleId="31Exact1">
    <w:name w:val="Основной текст (31) Exact1"/>
    <w:basedOn w:val="31Exact"/>
    <w:uiPriority w:val="99"/>
    <w:rsid w:val="00963A35"/>
    <w:rPr>
      <w:rFonts w:ascii="Times New Roman" w:hAnsi="Times New Roman" w:cs="Times New Roman"/>
      <w:spacing w:val="-10"/>
      <w:sz w:val="16"/>
      <w:szCs w:val="16"/>
      <w:u w:val="none"/>
    </w:rPr>
  </w:style>
  <w:style w:type="character" w:customStyle="1" w:styleId="291">
    <w:name w:val="Основной текст (29) + Курсив"/>
    <w:aliases w:val="Интервал -1 pt Exact"/>
    <w:basedOn w:val="29Exact"/>
    <w:uiPriority w:val="99"/>
    <w:rsid w:val="00963A35"/>
    <w:rPr>
      <w:rFonts w:ascii="Times New Roman" w:hAnsi="Times New Roman" w:cs="Times New Roman"/>
      <w:i/>
      <w:iCs/>
      <w:spacing w:val="-20"/>
      <w:sz w:val="13"/>
      <w:szCs w:val="13"/>
      <w:u w:val="none"/>
    </w:rPr>
  </w:style>
  <w:style w:type="character" w:customStyle="1" w:styleId="29Exact1">
    <w:name w:val="Основной текст (29) Exact1"/>
    <w:basedOn w:val="29Exact"/>
    <w:uiPriority w:val="99"/>
    <w:rsid w:val="00963A35"/>
    <w:rPr>
      <w:rFonts w:ascii="Times New Roman" w:hAnsi="Times New Roman" w:cs="Times New Roman"/>
      <w:sz w:val="13"/>
      <w:szCs w:val="13"/>
      <w:u w:val="none"/>
    </w:rPr>
  </w:style>
  <w:style w:type="character" w:customStyle="1" w:styleId="1011pt">
    <w:name w:val="Основной текст (10) + 11 pt"/>
    <w:aliases w:val="Курсив3,Интервал 0 pt Exact3"/>
    <w:basedOn w:val="10Exact"/>
    <w:uiPriority w:val="99"/>
    <w:rsid w:val="00963A35"/>
    <w:rPr>
      <w:rFonts w:ascii="Times New Roman" w:hAnsi="Times New Roman" w:cs="Times New Roman"/>
      <w:i/>
      <w:iCs/>
      <w:spacing w:val="10"/>
      <w:sz w:val="22"/>
      <w:szCs w:val="22"/>
      <w:u w:val="none"/>
    </w:rPr>
  </w:style>
  <w:style w:type="character" w:customStyle="1" w:styleId="1011ptExact">
    <w:name w:val="Основной текст (10) + 11 pt Exact"/>
    <w:basedOn w:val="10Exact"/>
    <w:uiPriority w:val="99"/>
    <w:rsid w:val="00963A35"/>
    <w:rPr>
      <w:rFonts w:ascii="Times New Roman" w:hAnsi="Times New Roman" w:cs="Times New Roman"/>
      <w:sz w:val="22"/>
      <w:szCs w:val="22"/>
      <w:u w:val="none"/>
    </w:rPr>
  </w:style>
  <w:style w:type="character" w:customStyle="1" w:styleId="10Exact1">
    <w:name w:val="Основной текст (10) Exact1"/>
    <w:basedOn w:val="10Exact"/>
    <w:uiPriority w:val="99"/>
    <w:rsid w:val="00963A35"/>
    <w:rPr>
      <w:rFonts w:ascii="Times New Roman" w:hAnsi="Times New Roman" w:cs="Times New Roman"/>
      <w:sz w:val="12"/>
      <w:szCs w:val="12"/>
      <w:u w:val="none"/>
    </w:rPr>
  </w:style>
  <w:style w:type="character" w:customStyle="1" w:styleId="32Exact">
    <w:name w:val="Основной текст (32) Exact"/>
    <w:basedOn w:val="a0"/>
    <w:link w:val="320"/>
    <w:uiPriority w:val="99"/>
    <w:locked/>
    <w:rsid w:val="00963A35"/>
    <w:rPr>
      <w:rFonts w:ascii="Times New Roman" w:hAnsi="Times New Roman" w:cs="Times New Roman"/>
      <w:sz w:val="9"/>
      <w:szCs w:val="9"/>
      <w:u w:val="none"/>
    </w:rPr>
  </w:style>
  <w:style w:type="character" w:customStyle="1" w:styleId="32Exact1">
    <w:name w:val="Основной текст (32) Exact1"/>
    <w:basedOn w:val="32Exact"/>
    <w:uiPriority w:val="99"/>
    <w:rsid w:val="00963A35"/>
    <w:rPr>
      <w:rFonts w:ascii="Times New Roman" w:hAnsi="Times New Roman" w:cs="Times New Roman"/>
      <w:sz w:val="9"/>
      <w:szCs w:val="9"/>
      <w:u w:val="none"/>
    </w:rPr>
  </w:style>
  <w:style w:type="character" w:customStyle="1" w:styleId="211">
    <w:name w:val="Основной текст (2) + Курсив1"/>
    <w:aliases w:val="Интервал 0 pt Exact2"/>
    <w:basedOn w:val="2"/>
    <w:uiPriority w:val="99"/>
    <w:rsid w:val="00963A35"/>
    <w:rPr>
      <w:rFonts w:ascii="Times New Roman" w:hAnsi="Times New Roman" w:cs="Times New Roman"/>
      <w:i/>
      <w:iCs/>
      <w:spacing w:val="10"/>
      <w:sz w:val="22"/>
      <w:szCs w:val="22"/>
      <w:u w:val="none"/>
    </w:rPr>
  </w:style>
  <w:style w:type="character" w:customStyle="1" w:styleId="2-1ptExact">
    <w:name w:val="Основной текст (2) + Интервал -1 pt Exact"/>
    <w:basedOn w:val="2"/>
    <w:uiPriority w:val="99"/>
    <w:rsid w:val="00963A35"/>
    <w:rPr>
      <w:rFonts w:ascii="Times New Roman" w:hAnsi="Times New Roman" w:cs="Times New Roman"/>
      <w:spacing w:val="-20"/>
      <w:sz w:val="22"/>
      <w:szCs w:val="22"/>
      <w:u w:val="none"/>
    </w:rPr>
  </w:style>
  <w:style w:type="character" w:customStyle="1" w:styleId="23ptExact">
    <w:name w:val="Основной текст (2) + Интервал 3 pt Exact"/>
    <w:basedOn w:val="2"/>
    <w:uiPriority w:val="99"/>
    <w:rsid w:val="00963A35"/>
    <w:rPr>
      <w:rFonts w:ascii="Times New Roman" w:hAnsi="Times New Roman" w:cs="Times New Roman"/>
      <w:spacing w:val="70"/>
      <w:sz w:val="22"/>
      <w:szCs w:val="22"/>
      <w:u w:val="none"/>
    </w:rPr>
  </w:style>
  <w:style w:type="character" w:customStyle="1" w:styleId="33Exact">
    <w:name w:val="Основной текст (33) Exact"/>
    <w:basedOn w:val="a0"/>
    <w:link w:val="330"/>
    <w:uiPriority w:val="99"/>
    <w:locked/>
    <w:rsid w:val="00963A35"/>
    <w:rPr>
      <w:rFonts w:ascii="Times New Roman" w:hAnsi="Times New Roman" w:cs="Times New Roman"/>
      <w:spacing w:val="-10"/>
      <w:sz w:val="13"/>
      <w:szCs w:val="13"/>
      <w:u w:val="none"/>
      <w:lang w:val="en-US" w:eastAsia="en-US"/>
    </w:rPr>
  </w:style>
  <w:style w:type="character" w:customStyle="1" w:styleId="33Exact3">
    <w:name w:val="Основной текст (33) Exact3"/>
    <w:basedOn w:val="33Exact"/>
    <w:uiPriority w:val="99"/>
    <w:rsid w:val="00963A35"/>
    <w:rPr>
      <w:rFonts w:ascii="Times New Roman" w:hAnsi="Times New Roman" w:cs="Times New Roman"/>
      <w:spacing w:val="-10"/>
      <w:sz w:val="13"/>
      <w:szCs w:val="13"/>
      <w:u w:val="none"/>
      <w:lang w:val="en-US" w:eastAsia="en-US"/>
    </w:rPr>
  </w:style>
  <w:style w:type="character" w:customStyle="1" w:styleId="33Exact2">
    <w:name w:val="Основной текст (33) Exact2"/>
    <w:basedOn w:val="33Exact"/>
    <w:uiPriority w:val="99"/>
    <w:rsid w:val="00963A35"/>
    <w:rPr>
      <w:rFonts w:ascii="Times New Roman" w:hAnsi="Times New Roman" w:cs="Times New Roman"/>
      <w:strike/>
      <w:spacing w:val="-10"/>
      <w:sz w:val="13"/>
      <w:szCs w:val="13"/>
      <w:u w:val="none"/>
      <w:lang w:val="en-US" w:eastAsia="en-US"/>
    </w:rPr>
  </w:style>
  <w:style w:type="character" w:customStyle="1" w:styleId="33Exact1">
    <w:name w:val="Основной текст (33) Exact1"/>
    <w:basedOn w:val="33Exact"/>
    <w:uiPriority w:val="99"/>
    <w:rsid w:val="00963A35"/>
    <w:rPr>
      <w:rFonts w:ascii="Times New Roman" w:hAnsi="Times New Roman" w:cs="Times New Roman"/>
      <w:spacing w:val="-10"/>
      <w:sz w:val="13"/>
      <w:szCs w:val="13"/>
      <w:u w:val="none"/>
      <w:lang w:val="en-US" w:eastAsia="en-US"/>
    </w:rPr>
  </w:style>
  <w:style w:type="character" w:customStyle="1" w:styleId="34Exact">
    <w:name w:val="Основной текст (34) Exact"/>
    <w:basedOn w:val="a0"/>
    <w:uiPriority w:val="99"/>
    <w:rsid w:val="00963A35"/>
    <w:rPr>
      <w:rFonts w:ascii="Times New Roman" w:hAnsi="Times New Roman" w:cs="Times New Roman"/>
      <w:sz w:val="16"/>
      <w:szCs w:val="16"/>
      <w:u w:val="none"/>
    </w:rPr>
  </w:style>
  <w:style w:type="character" w:customStyle="1" w:styleId="34Exact4">
    <w:name w:val="Основной текст (34) Exact4"/>
    <w:basedOn w:val="340"/>
    <w:uiPriority w:val="99"/>
    <w:rsid w:val="00963A35"/>
    <w:rPr>
      <w:rFonts w:ascii="Times New Roman" w:hAnsi="Times New Roman" w:cs="Times New Roman"/>
      <w:color w:val="000000"/>
      <w:spacing w:val="0"/>
      <w:w w:val="100"/>
      <w:position w:val="0"/>
      <w:sz w:val="16"/>
      <w:szCs w:val="16"/>
      <w:u w:val="none"/>
    </w:rPr>
  </w:style>
  <w:style w:type="character" w:customStyle="1" w:styleId="27Exact1">
    <w:name w:val="Основной текст (27) Exact1"/>
    <w:basedOn w:val="27"/>
    <w:uiPriority w:val="99"/>
    <w:rsid w:val="00963A35"/>
    <w:rPr>
      <w:rFonts w:ascii="Times New Roman" w:hAnsi="Times New Roman" w:cs="Times New Roman"/>
      <w:b/>
      <w:bCs/>
      <w:color w:val="000000"/>
      <w:spacing w:val="0"/>
      <w:w w:val="100"/>
      <w:position w:val="0"/>
      <w:sz w:val="16"/>
      <w:szCs w:val="16"/>
      <w:u w:val="none"/>
    </w:rPr>
  </w:style>
  <w:style w:type="character" w:customStyle="1" w:styleId="34Exact3">
    <w:name w:val="Основной текст (34) Exact3"/>
    <w:basedOn w:val="340"/>
    <w:uiPriority w:val="99"/>
    <w:rsid w:val="00963A35"/>
    <w:rPr>
      <w:rFonts w:ascii="Times New Roman" w:hAnsi="Times New Roman" w:cs="Times New Roman"/>
      <w:color w:val="000000"/>
      <w:spacing w:val="0"/>
      <w:w w:val="100"/>
      <w:position w:val="0"/>
      <w:sz w:val="16"/>
      <w:szCs w:val="16"/>
      <w:u w:val="none"/>
    </w:rPr>
  </w:style>
  <w:style w:type="character" w:customStyle="1" w:styleId="347pt">
    <w:name w:val="Основной текст (34) + 7 pt"/>
    <w:aliases w:val="Курсив Exact4"/>
    <w:basedOn w:val="340"/>
    <w:uiPriority w:val="99"/>
    <w:rsid w:val="00963A35"/>
    <w:rPr>
      <w:rFonts w:ascii="Times New Roman" w:hAnsi="Times New Roman" w:cs="Times New Roman"/>
      <w:i/>
      <w:iCs/>
      <w:color w:val="000000"/>
      <w:spacing w:val="0"/>
      <w:w w:val="100"/>
      <w:position w:val="0"/>
      <w:sz w:val="14"/>
      <w:szCs w:val="14"/>
      <w:u w:val="none"/>
    </w:rPr>
  </w:style>
  <w:style w:type="character" w:customStyle="1" w:styleId="348">
    <w:name w:val="Основной текст (34) + 8"/>
    <w:aliases w:val="5 pt2,Курсив Exact3"/>
    <w:basedOn w:val="340"/>
    <w:uiPriority w:val="99"/>
    <w:rsid w:val="00963A35"/>
    <w:rPr>
      <w:rFonts w:ascii="Times New Roman" w:hAnsi="Times New Roman" w:cs="Times New Roman"/>
      <w:i/>
      <w:iCs/>
      <w:color w:val="000000"/>
      <w:spacing w:val="0"/>
      <w:w w:val="100"/>
      <w:position w:val="0"/>
      <w:sz w:val="17"/>
      <w:szCs w:val="17"/>
      <w:u w:val="none"/>
    </w:rPr>
  </w:style>
  <w:style w:type="character" w:customStyle="1" w:styleId="34Exact2">
    <w:name w:val="Основной текст (34) Exact2"/>
    <w:basedOn w:val="340"/>
    <w:uiPriority w:val="99"/>
    <w:rsid w:val="00963A35"/>
    <w:rPr>
      <w:rFonts w:ascii="Times New Roman" w:hAnsi="Times New Roman" w:cs="Times New Roman"/>
      <w:color w:val="000000"/>
      <w:spacing w:val="0"/>
      <w:w w:val="100"/>
      <w:position w:val="0"/>
      <w:sz w:val="16"/>
      <w:szCs w:val="16"/>
      <w:u w:val="none"/>
    </w:rPr>
  </w:style>
  <w:style w:type="character" w:customStyle="1" w:styleId="34Arial">
    <w:name w:val="Основной текст (34) + Arial"/>
    <w:aliases w:val="7 pt Exact"/>
    <w:basedOn w:val="340"/>
    <w:uiPriority w:val="99"/>
    <w:rsid w:val="00963A35"/>
    <w:rPr>
      <w:rFonts w:ascii="Arial" w:hAnsi="Arial" w:cs="Arial"/>
      <w:color w:val="000000"/>
      <w:spacing w:val="0"/>
      <w:w w:val="100"/>
      <w:position w:val="0"/>
      <w:sz w:val="14"/>
      <w:szCs w:val="14"/>
      <w:u w:val="none"/>
    </w:rPr>
  </w:style>
  <w:style w:type="character" w:customStyle="1" w:styleId="34Exact1">
    <w:name w:val="Основной текст (34) Exact1"/>
    <w:basedOn w:val="340"/>
    <w:uiPriority w:val="99"/>
    <w:rsid w:val="00963A35"/>
    <w:rPr>
      <w:rFonts w:ascii="Times New Roman" w:hAnsi="Times New Roman" w:cs="Times New Roman"/>
      <w:color w:val="000000"/>
      <w:spacing w:val="0"/>
      <w:w w:val="100"/>
      <w:position w:val="0"/>
      <w:sz w:val="16"/>
      <w:szCs w:val="16"/>
      <w:u w:val="none"/>
    </w:rPr>
  </w:style>
  <w:style w:type="character" w:customStyle="1" w:styleId="2Exact11">
    <w:name w:val="Основной текст (2) Exact1"/>
    <w:basedOn w:val="2"/>
    <w:uiPriority w:val="99"/>
    <w:rsid w:val="00963A35"/>
    <w:rPr>
      <w:rFonts w:ascii="Times New Roman" w:hAnsi="Times New Roman" w:cs="Times New Roman"/>
      <w:sz w:val="22"/>
      <w:szCs w:val="22"/>
      <w:u w:val="none"/>
    </w:rPr>
  </w:style>
  <w:style w:type="character" w:customStyle="1" w:styleId="23Exact1">
    <w:name w:val="Основной текст (23) Exact1"/>
    <w:basedOn w:val="23Exact"/>
    <w:uiPriority w:val="99"/>
    <w:rsid w:val="00963A35"/>
    <w:rPr>
      <w:rFonts w:ascii="Times New Roman" w:hAnsi="Times New Roman" w:cs="Times New Roman"/>
      <w:sz w:val="20"/>
      <w:szCs w:val="20"/>
      <w:u w:val="none"/>
    </w:rPr>
  </w:style>
  <w:style w:type="character" w:customStyle="1" w:styleId="35Exact">
    <w:name w:val="Основной текст (35) Exact"/>
    <w:basedOn w:val="a0"/>
    <w:link w:val="35"/>
    <w:uiPriority w:val="99"/>
    <w:locked/>
    <w:rsid w:val="00963A35"/>
    <w:rPr>
      <w:rFonts w:ascii="Times New Roman" w:hAnsi="Times New Roman" w:cs="Times New Roman"/>
      <w:b/>
      <w:bCs/>
      <w:i/>
      <w:iCs/>
      <w:sz w:val="44"/>
      <w:szCs w:val="44"/>
      <w:u w:val="none"/>
    </w:rPr>
  </w:style>
  <w:style w:type="character" w:customStyle="1" w:styleId="35Exact1">
    <w:name w:val="Основной текст (35) Exact1"/>
    <w:basedOn w:val="35Exact"/>
    <w:uiPriority w:val="99"/>
    <w:rsid w:val="00963A35"/>
    <w:rPr>
      <w:rFonts w:ascii="Times New Roman" w:hAnsi="Times New Roman" w:cs="Times New Roman"/>
      <w:b/>
      <w:bCs/>
      <w:i/>
      <w:iCs/>
      <w:sz w:val="44"/>
      <w:szCs w:val="44"/>
      <w:u w:val="none"/>
    </w:rPr>
  </w:style>
  <w:style w:type="character" w:customStyle="1" w:styleId="340">
    <w:name w:val="Основной текст (34)_"/>
    <w:basedOn w:val="a0"/>
    <w:link w:val="341"/>
    <w:uiPriority w:val="99"/>
    <w:locked/>
    <w:rsid w:val="00963A35"/>
    <w:rPr>
      <w:rFonts w:ascii="Times New Roman" w:hAnsi="Times New Roman" w:cs="Times New Roman"/>
      <w:sz w:val="16"/>
      <w:szCs w:val="16"/>
      <w:u w:val="none"/>
    </w:rPr>
  </w:style>
  <w:style w:type="character" w:customStyle="1" w:styleId="342">
    <w:name w:val="Основной текст (34)"/>
    <w:basedOn w:val="340"/>
    <w:uiPriority w:val="99"/>
    <w:rsid w:val="00963A35"/>
    <w:rPr>
      <w:rFonts w:ascii="Times New Roman" w:hAnsi="Times New Roman" w:cs="Times New Roman"/>
      <w:sz w:val="16"/>
      <w:szCs w:val="16"/>
      <w:u w:val="none"/>
    </w:rPr>
  </w:style>
  <w:style w:type="character" w:customStyle="1" w:styleId="347pt1">
    <w:name w:val="Основной текст (34) + 7 pt1"/>
    <w:aliases w:val="Курсив2"/>
    <w:basedOn w:val="340"/>
    <w:uiPriority w:val="99"/>
    <w:rsid w:val="00963A35"/>
    <w:rPr>
      <w:rFonts w:ascii="Times New Roman" w:hAnsi="Times New Roman" w:cs="Times New Roman"/>
      <w:i/>
      <w:iCs/>
      <w:sz w:val="14"/>
      <w:szCs w:val="14"/>
      <w:u w:val="none"/>
    </w:rPr>
  </w:style>
  <w:style w:type="character" w:customStyle="1" w:styleId="343">
    <w:name w:val="Основной текст (34)3"/>
    <w:basedOn w:val="340"/>
    <w:uiPriority w:val="99"/>
    <w:rsid w:val="00963A35"/>
    <w:rPr>
      <w:rFonts w:ascii="Times New Roman" w:hAnsi="Times New Roman" w:cs="Times New Roman"/>
      <w:sz w:val="16"/>
      <w:szCs w:val="16"/>
      <w:u w:val="none"/>
    </w:rPr>
  </w:style>
  <w:style w:type="character" w:customStyle="1" w:styleId="37Exact">
    <w:name w:val="Основной текст (37) Exact"/>
    <w:basedOn w:val="a0"/>
    <w:link w:val="37"/>
    <w:uiPriority w:val="99"/>
    <w:locked/>
    <w:rsid w:val="00963A35"/>
    <w:rPr>
      <w:rFonts w:ascii="Arial" w:hAnsi="Arial" w:cs="Arial"/>
      <w:sz w:val="11"/>
      <w:szCs w:val="11"/>
      <w:u w:val="none"/>
    </w:rPr>
  </w:style>
  <w:style w:type="character" w:customStyle="1" w:styleId="37Exact1">
    <w:name w:val="Основной текст (37) Exact1"/>
    <w:basedOn w:val="37Exact"/>
    <w:uiPriority w:val="99"/>
    <w:rsid w:val="00963A35"/>
    <w:rPr>
      <w:rFonts w:ascii="Arial" w:hAnsi="Arial" w:cs="Arial"/>
      <w:sz w:val="11"/>
      <w:szCs w:val="11"/>
      <w:u w:val="none"/>
    </w:rPr>
  </w:style>
  <w:style w:type="character" w:customStyle="1" w:styleId="28-1ptExact">
    <w:name w:val="Основной текст (28) + Интервал -1 pt Exact"/>
    <w:basedOn w:val="28Exact"/>
    <w:uiPriority w:val="99"/>
    <w:rsid w:val="00963A35"/>
    <w:rPr>
      <w:rFonts w:ascii="Times New Roman" w:hAnsi="Times New Roman" w:cs="Times New Roman"/>
      <w:i/>
      <w:iCs/>
      <w:spacing w:val="-30"/>
      <w:sz w:val="22"/>
      <w:szCs w:val="22"/>
      <w:u w:val="none"/>
    </w:rPr>
  </w:style>
  <w:style w:type="character" w:customStyle="1" w:styleId="251">
    <w:name w:val="Основной текст (25)_"/>
    <w:basedOn w:val="a0"/>
    <w:link w:val="2510"/>
    <w:uiPriority w:val="99"/>
    <w:locked/>
    <w:rsid w:val="00963A35"/>
    <w:rPr>
      <w:rFonts w:ascii="Times New Roman" w:hAnsi="Times New Roman" w:cs="Times New Roman"/>
      <w:sz w:val="18"/>
      <w:szCs w:val="18"/>
      <w:u w:val="none"/>
    </w:rPr>
  </w:style>
  <w:style w:type="character" w:customStyle="1" w:styleId="252">
    <w:name w:val="Основной текст (25)"/>
    <w:basedOn w:val="251"/>
    <w:uiPriority w:val="99"/>
    <w:rsid w:val="00963A35"/>
    <w:rPr>
      <w:rFonts w:ascii="Times New Roman" w:hAnsi="Times New Roman" w:cs="Times New Roman"/>
      <w:sz w:val="18"/>
      <w:szCs w:val="18"/>
      <w:u w:val="none"/>
    </w:rPr>
  </w:style>
  <w:style w:type="character" w:customStyle="1" w:styleId="36">
    <w:name w:val="Основной текст (36)_"/>
    <w:basedOn w:val="a0"/>
    <w:link w:val="361"/>
    <w:uiPriority w:val="99"/>
    <w:locked/>
    <w:rsid w:val="00963A35"/>
    <w:rPr>
      <w:rFonts w:ascii="Times New Roman" w:hAnsi="Times New Roman" w:cs="Times New Roman"/>
      <w:sz w:val="12"/>
      <w:szCs w:val="12"/>
      <w:u w:val="none"/>
    </w:rPr>
  </w:style>
  <w:style w:type="character" w:customStyle="1" w:styleId="360">
    <w:name w:val="Основной текст (36)"/>
    <w:basedOn w:val="36"/>
    <w:uiPriority w:val="99"/>
    <w:rsid w:val="00963A35"/>
    <w:rPr>
      <w:rFonts w:ascii="Times New Roman" w:hAnsi="Times New Roman" w:cs="Times New Roman"/>
      <w:sz w:val="12"/>
      <w:szCs w:val="12"/>
      <w:u w:val="none"/>
    </w:rPr>
  </w:style>
  <w:style w:type="character" w:customStyle="1" w:styleId="368pt">
    <w:name w:val="Основной текст (36) + 8 pt"/>
    <w:basedOn w:val="36"/>
    <w:uiPriority w:val="99"/>
    <w:rsid w:val="00963A35"/>
    <w:rPr>
      <w:rFonts w:ascii="Times New Roman" w:hAnsi="Times New Roman" w:cs="Times New Roman"/>
      <w:sz w:val="16"/>
      <w:szCs w:val="16"/>
      <w:u w:val="none"/>
    </w:rPr>
  </w:style>
  <w:style w:type="character" w:customStyle="1" w:styleId="27">
    <w:name w:val="Основной текст (27)_"/>
    <w:basedOn w:val="a0"/>
    <w:link w:val="271"/>
    <w:uiPriority w:val="99"/>
    <w:locked/>
    <w:rsid w:val="00963A35"/>
    <w:rPr>
      <w:rFonts w:ascii="Times New Roman" w:hAnsi="Times New Roman" w:cs="Times New Roman"/>
      <w:b/>
      <w:bCs/>
      <w:sz w:val="16"/>
      <w:szCs w:val="16"/>
      <w:u w:val="none"/>
    </w:rPr>
  </w:style>
  <w:style w:type="character" w:customStyle="1" w:styleId="270">
    <w:name w:val="Основной текст (27)"/>
    <w:basedOn w:val="27"/>
    <w:uiPriority w:val="99"/>
    <w:rsid w:val="00963A35"/>
    <w:rPr>
      <w:rFonts w:ascii="Times New Roman" w:hAnsi="Times New Roman" w:cs="Times New Roman"/>
      <w:b/>
      <w:bCs/>
      <w:sz w:val="16"/>
      <w:szCs w:val="16"/>
      <w:u w:val="none"/>
    </w:rPr>
  </w:style>
  <w:style w:type="character" w:customStyle="1" w:styleId="3420">
    <w:name w:val="Основной текст (34)2"/>
    <w:basedOn w:val="340"/>
    <w:uiPriority w:val="99"/>
    <w:rsid w:val="00963A35"/>
    <w:rPr>
      <w:rFonts w:ascii="Times New Roman" w:hAnsi="Times New Roman" w:cs="Times New Roman"/>
      <w:sz w:val="16"/>
      <w:szCs w:val="16"/>
      <w:u w:val="single"/>
    </w:rPr>
  </w:style>
  <w:style w:type="character" w:customStyle="1" w:styleId="273">
    <w:name w:val="Основной текст (27)3"/>
    <w:basedOn w:val="27"/>
    <w:uiPriority w:val="99"/>
    <w:rsid w:val="00963A35"/>
    <w:rPr>
      <w:rFonts w:ascii="Times New Roman" w:hAnsi="Times New Roman" w:cs="Times New Roman"/>
      <w:b/>
      <w:bCs/>
      <w:sz w:val="16"/>
      <w:szCs w:val="16"/>
      <w:u w:val="single"/>
    </w:rPr>
  </w:style>
  <w:style w:type="character" w:customStyle="1" w:styleId="272">
    <w:name w:val="Основной текст (27)2"/>
    <w:basedOn w:val="27"/>
    <w:uiPriority w:val="99"/>
    <w:rsid w:val="00963A35"/>
    <w:rPr>
      <w:rFonts w:ascii="Times New Roman" w:hAnsi="Times New Roman" w:cs="Times New Roman"/>
      <w:b/>
      <w:bCs/>
      <w:sz w:val="16"/>
      <w:szCs w:val="16"/>
      <w:u w:val="single"/>
    </w:rPr>
  </w:style>
  <w:style w:type="character" w:customStyle="1" w:styleId="37Exact0">
    <w:name w:val="Основной текст (37) + Малые прописные Exact"/>
    <w:basedOn w:val="37Exact"/>
    <w:uiPriority w:val="99"/>
    <w:rsid w:val="00963A35"/>
    <w:rPr>
      <w:rFonts w:ascii="Arial" w:hAnsi="Arial" w:cs="Arial"/>
      <w:smallCaps/>
      <w:sz w:val="11"/>
      <w:szCs w:val="11"/>
      <w:u w:val="none"/>
    </w:rPr>
  </w:style>
  <w:style w:type="character" w:customStyle="1" w:styleId="38Exact">
    <w:name w:val="Основной текст (38) Exact"/>
    <w:basedOn w:val="a0"/>
    <w:link w:val="38"/>
    <w:uiPriority w:val="99"/>
    <w:locked/>
    <w:rsid w:val="00963A35"/>
    <w:rPr>
      <w:rFonts w:ascii="Bookman Old Style" w:hAnsi="Bookman Old Style" w:cs="Bookman Old Style"/>
      <w:sz w:val="8"/>
      <w:szCs w:val="8"/>
      <w:u w:val="none"/>
      <w:lang w:val="en-US" w:eastAsia="en-US"/>
    </w:rPr>
  </w:style>
  <w:style w:type="character" w:customStyle="1" w:styleId="38Exact2">
    <w:name w:val="Основной текст (38) Exact2"/>
    <w:basedOn w:val="38Exact"/>
    <w:uiPriority w:val="99"/>
    <w:rsid w:val="00963A35"/>
    <w:rPr>
      <w:rFonts w:ascii="Bookman Old Style" w:hAnsi="Bookman Old Style" w:cs="Bookman Old Style"/>
      <w:sz w:val="8"/>
      <w:szCs w:val="8"/>
      <w:u w:val="none"/>
      <w:lang w:val="en-US" w:eastAsia="en-US"/>
    </w:rPr>
  </w:style>
  <w:style w:type="character" w:customStyle="1" w:styleId="38Consolas">
    <w:name w:val="Основной текст (38) + Consolas"/>
    <w:aliases w:val="Курсив Exact2"/>
    <w:basedOn w:val="38Exact"/>
    <w:uiPriority w:val="99"/>
    <w:rsid w:val="00963A35"/>
    <w:rPr>
      <w:rFonts w:ascii="Consolas" w:hAnsi="Consolas" w:cs="Consolas"/>
      <w:i/>
      <w:iCs/>
      <w:spacing w:val="0"/>
      <w:sz w:val="8"/>
      <w:szCs w:val="8"/>
      <w:u w:val="none"/>
      <w:lang w:val="en-US" w:eastAsia="en-US"/>
    </w:rPr>
  </w:style>
  <w:style w:type="character" w:customStyle="1" w:styleId="38Exact1">
    <w:name w:val="Основной текст (38) Exact1"/>
    <w:basedOn w:val="38Exact"/>
    <w:uiPriority w:val="99"/>
    <w:rsid w:val="00963A35"/>
    <w:rPr>
      <w:rFonts w:ascii="Bookman Old Style" w:hAnsi="Bookman Old Style" w:cs="Bookman Old Style"/>
      <w:sz w:val="8"/>
      <w:szCs w:val="8"/>
      <w:u w:val="none"/>
      <w:lang w:val="en-US" w:eastAsia="en-US"/>
    </w:rPr>
  </w:style>
  <w:style w:type="character" w:customStyle="1" w:styleId="38Consolas1">
    <w:name w:val="Основной текст (38) + Consolas1"/>
    <w:aliases w:val="Курсив Exact1"/>
    <w:basedOn w:val="38Exact"/>
    <w:uiPriority w:val="99"/>
    <w:rsid w:val="00963A35"/>
    <w:rPr>
      <w:rFonts w:ascii="Consolas" w:hAnsi="Consolas" w:cs="Consolas"/>
      <w:i/>
      <w:iCs/>
      <w:spacing w:val="0"/>
      <w:sz w:val="8"/>
      <w:szCs w:val="8"/>
      <w:u w:val="none"/>
      <w:lang w:val="en-US" w:eastAsia="en-US"/>
    </w:rPr>
  </w:style>
  <w:style w:type="character" w:customStyle="1" w:styleId="7Exact10">
    <w:name w:val="Основной текст (7) Exact1"/>
    <w:basedOn w:val="7Exact"/>
    <w:uiPriority w:val="99"/>
    <w:rsid w:val="00963A35"/>
    <w:rPr>
      <w:rFonts w:ascii="Arial" w:hAnsi="Arial" w:cs="Arial"/>
      <w:sz w:val="14"/>
      <w:szCs w:val="14"/>
      <w:u w:val="none"/>
      <w:lang w:val="en-US" w:eastAsia="en-US"/>
    </w:rPr>
  </w:style>
  <w:style w:type="character" w:customStyle="1" w:styleId="2-1ptExact1">
    <w:name w:val="Основной текст (2) + Интервал -1 pt Exact1"/>
    <w:basedOn w:val="2"/>
    <w:uiPriority w:val="99"/>
    <w:rsid w:val="00963A35"/>
    <w:rPr>
      <w:rFonts w:ascii="Times New Roman" w:hAnsi="Times New Roman" w:cs="Times New Roman"/>
      <w:spacing w:val="-20"/>
      <w:sz w:val="22"/>
      <w:szCs w:val="22"/>
      <w:u w:val="none"/>
    </w:rPr>
  </w:style>
  <w:style w:type="character" w:customStyle="1" w:styleId="39Exact">
    <w:name w:val="Основной текст (39) Exact"/>
    <w:basedOn w:val="a0"/>
    <w:link w:val="39"/>
    <w:uiPriority w:val="99"/>
    <w:locked/>
    <w:rsid w:val="00963A35"/>
    <w:rPr>
      <w:rFonts w:ascii="Arial" w:hAnsi="Arial" w:cs="Arial"/>
      <w:spacing w:val="-10"/>
      <w:sz w:val="12"/>
      <w:szCs w:val="12"/>
      <w:u w:val="none"/>
    </w:rPr>
  </w:style>
  <w:style w:type="character" w:customStyle="1" w:styleId="39TimesNewRoman">
    <w:name w:val="Основной текст (39) + Times New Roman"/>
    <w:aliases w:val="61,5 pt1,Курсив1,Интервал 0 pt Exact1"/>
    <w:basedOn w:val="39Exact"/>
    <w:uiPriority w:val="99"/>
    <w:rsid w:val="00963A35"/>
    <w:rPr>
      <w:rFonts w:ascii="Times New Roman" w:hAnsi="Times New Roman" w:cs="Times New Roman"/>
      <w:i/>
      <w:iCs/>
      <w:spacing w:val="0"/>
      <w:sz w:val="13"/>
      <w:szCs w:val="13"/>
      <w:u w:val="none"/>
      <w:lang w:val="en-US" w:eastAsia="en-US"/>
    </w:rPr>
  </w:style>
  <w:style w:type="character" w:customStyle="1" w:styleId="39Exact1">
    <w:name w:val="Основной текст (39) Exact1"/>
    <w:basedOn w:val="39Exact"/>
    <w:uiPriority w:val="99"/>
    <w:rsid w:val="00963A35"/>
    <w:rPr>
      <w:rFonts w:ascii="Arial" w:hAnsi="Arial" w:cs="Arial"/>
      <w:spacing w:val="-10"/>
      <w:sz w:val="12"/>
      <w:szCs w:val="12"/>
      <w:u w:val="none"/>
    </w:rPr>
  </w:style>
  <w:style w:type="paragraph" w:customStyle="1" w:styleId="21">
    <w:name w:val="Основной текст (2)1"/>
    <w:basedOn w:val="a"/>
    <w:link w:val="2"/>
    <w:uiPriority w:val="99"/>
    <w:rsid w:val="00963A35"/>
    <w:pPr>
      <w:shd w:val="clear" w:color="auto" w:fill="FFFFFF"/>
      <w:spacing w:before="5640" w:after="1080" w:line="240" w:lineRule="atLeast"/>
    </w:pPr>
    <w:rPr>
      <w:rFonts w:ascii="Times New Roman" w:hAnsi="Times New Roman" w:cs="Times New Roman"/>
      <w:color w:val="auto"/>
      <w:sz w:val="22"/>
      <w:szCs w:val="22"/>
    </w:rPr>
  </w:style>
  <w:style w:type="paragraph" w:customStyle="1" w:styleId="31">
    <w:name w:val="Основной текст (3)1"/>
    <w:basedOn w:val="a"/>
    <w:link w:val="3"/>
    <w:uiPriority w:val="99"/>
    <w:rsid w:val="00963A35"/>
    <w:pPr>
      <w:shd w:val="clear" w:color="auto" w:fill="FFFFFF"/>
      <w:spacing w:line="240" w:lineRule="atLeast"/>
    </w:pPr>
    <w:rPr>
      <w:rFonts w:ascii="Arial" w:hAnsi="Arial" w:cs="Arial"/>
      <w:color w:val="auto"/>
      <w:sz w:val="12"/>
      <w:szCs w:val="12"/>
    </w:rPr>
  </w:style>
  <w:style w:type="paragraph" w:customStyle="1" w:styleId="41">
    <w:name w:val="Основной текст (4)1"/>
    <w:basedOn w:val="a"/>
    <w:link w:val="4"/>
    <w:uiPriority w:val="99"/>
    <w:rsid w:val="00963A35"/>
    <w:pPr>
      <w:shd w:val="clear" w:color="auto" w:fill="FFFFFF"/>
      <w:spacing w:after="120" w:line="240" w:lineRule="atLeast"/>
    </w:pPr>
    <w:rPr>
      <w:rFonts w:ascii="Century Gothic" w:hAnsi="Century Gothic" w:cs="Century Gothic"/>
      <w:b/>
      <w:bCs/>
      <w:color w:val="auto"/>
      <w:sz w:val="17"/>
      <w:szCs w:val="17"/>
    </w:rPr>
  </w:style>
  <w:style w:type="paragraph" w:customStyle="1" w:styleId="12">
    <w:name w:val="Заголовок №1"/>
    <w:basedOn w:val="a"/>
    <w:link w:val="11"/>
    <w:uiPriority w:val="99"/>
    <w:rsid w:val="00963A35"/>
    <w:pPr>
      <w:shd w:val="clear" w:color="auto" w:fill="FFFFFF"/>
      <w:spacing w:before="120" w:after="180" w:line="240" w:lineRule="atLeast"/>
      <w:outlineLvl w:val="0"/>
    </w:pPr>
    <w:rPr>
      <w:rFonts w:ascii="Consolas" w:hAnsi="Consolas" w:cs="Consolas"/>
      <w:color w:val="auto"/>
      <w:spacing w:val="-80"/>
      <w:sz w:val="76"/>
      <w:szCs w:val="76"/>
    </w:rPr>
  </w:style>
  <w:style w:type="paragraph" w:customStyle="1" w:styleId="310">
    <w:name w:val="Заголовок №31"/>
    <w:basedOn w:val="a"/>
    <w:link w:val="32"/>
    <w:uiPriority w:val="99"/>
    <w:rsid w:val="00963A35"/>
    <w:pPr>
      <w:shd w:val="clear" w:color="auto" w:fill="FFFFFF"/>
      <w:spacing w:before="180" w:after="2160" w:line="240" w:lineRule="atLeast"/>
      <w:outlineLvl w:val="2"/>
    </w:pPr>
    <w:rPr>
      <w:rFonts w:ascii="Arial" w:hAnsi="Arial" w:cs="Arial"/>
      <w:b/>
      <w:bCs/>
      <w:color w:val="auto"/>
      <w:w w:val="50"/>
      <w:sz w:val="34"/>
      <w:szCs w:val="34"/>
      <w:lang w:val="en-US" w:eastAsia="en-US"/>
    </w:rPr>
  </w:style>
  <w:style w:type="paragraph" w:customStyle="1" w:styleId="60">
    <w:name w:val="Заголовок №6"/>
    <w:basedOn w:val="a"/>
    <w:link w:val="6"/>
    <w:uiPriority w:val="99"/>
    <w:rsid w:val="00963A35"/>
    <w:pPr>
      <w:shd w:val="clear" w:color="auto" w:fill="FFFFFF"/>
      <w:spacing w:before="2160" w:line="341" w:lineRule="exact"/>
      <w:jc w:val="center"/>
      <w:outlineLvl w:val="5"/>
    </w:pPr>
    <w:rPr>
      <w:rFonts w:ascii="Times New Roman" w:hAnsi="Times New Roman" w:cs="Times New Roman"/>
      <w:b/>
      <w:bCs/>
      <w:color w:val="auto"/>
      <w:sz w:val="28"/>
      <w:szCs w:val="28"/>
    </w:rPr>
  </w:style>
  <w:style w:type="paragraph" w:customStyle="1" w:styleId="50">
    <w:name w:val="Основной текст (5)"/>
    <w:basedOn w:val="a"/>
    <w:link w:val="5"/>
    <w:uiPriority w:val="99"/>
    <w:rsid w:val="00963A35"/>
    <w:pPr>
      <w:shd w:val="clear" w:color="auto" w:fill="FFFFFF"/>
      <w:spacing w:before="720" w:after="600" w:line="240" w:lineRule="atLeast"/>
      <w:jc w:val="center"/>
    </w:pPr>
    <w:rPr>
      <w:rFonts w:ascii="Times New Roman" w:hAnsi="Times New Roman" w:cs="Times New Roman"/>
      <w:b/>
      <w:bCs/>
      <w:color w:val="auto"/>
      <w:sz w:val="22"/>
      <w:szCs w:val="22"/>
    </w:rPr>
  </w:style>
  <w:style w:type="paragraph" w:customStyle="1" w:styleId="62">
    <w:name w:val="Основной текст (6)"/>
    <w:basedOn w:val="a"/>
    <w:link w:val="61"/>
    <w:uiPriority w:val="99"/>
    <w:rsid w:val="00963A35"/>
    <w:pPr>
      <w:shd w:val="clear" w:color="auto" w:fill="FFFFFF"/>
      <w:spacing w:before="1080" w:line="245" w:lineRule="exact"/>
      <w:jc w:val="center"/>
    </w:pPr>
    <w:rPr>
      <w:rFonts w:ascii="Arial" w:hAnsi="Arial" w:cs="Arial"/>
      <w:b/>
      <w:bCs/>
      <w:color w:val="auto"/>
      <w:sz w:val="18"/>
      <w:szCs w:val="18"/>
    </w:rPr>
  </w:style>
  <w:style w:type="paragraph" w:customStyle="1" w:styleId="7">
    <w:name w:val="Основной текст (7)"/>
    <w:basedOn w:val="a"/>
    <w:link w:val="7Exact"/>
    <w:uiPriority w:val="99"/>
    <w:rsid w:val="00963A35"/>
    <w:pPr>
      <w:shd w:val="clear" w:color="auto" w:fill="FFFFFF"/>
      <w:spacing w:line="101" w:lineRule="exact"/>
    </w:pPr>
    <w:rPr>
      <w:rFonts w:ascii="Arial" w:hAnsi="Arial" w:cs="Arial"/>
      <w:color w:val="auto"/>
      <w:sz w:val="14"/>
      <w:szCs w:val="14"/>
    </w:rPr>
  </w:style>
  <w:style w:type="paragraph" w:customStyle="1" w:styleId="8">
    <w:name w:val="Основной текст (8)"/>
    <w:basedOn w:val="a"/>
    <w:link w:val="8Exact"/>
    <w:uiPriority w:val="99"/>
    <w:rsid w:val="00963A35"/>
    <w:pPr>
      <w:shd w:val="clear" w:color="auto" w:fill="FFFFFF"/>
      <w:spacing w:line="101" w:lineRule="exact"/>
    </w:pPr>
    <w:rPr>
      <w:rFonts w:ascii="Arial" w:hAnsi="Arial" w:cs="Arial"/>
      <w:color w:val="auto"/>
      <w:w w:val="150"/>
      <w:sz w:val="13"/>
      <w:szCs w:val="13"/>
    </w:rPr>
  </w:style>
  <w:style w:type="paragraph" w:customStyle="1" w:styleId="a4">
    <w:name w:val="Подпись к таблице"/>
    <w:basedOn w:val="a"/>
    <w:link w:val="Exact"/>
    <w:uiPriority w:val="99"/>
    <w:rsid w:val="00963A35"/>
    <w:pPr>
      <w:shd w:val="clear" w:color="auto" w:fill="FFFFFF"/>
      <w:spacing w:line="240" w:lineRule="atLeast"/>
    </w:pPr>
    <w:rPr>
      <w:rFonts w:ascii="Times New Roman" w:hAnsi="Times New Roman" w:cs="Times New Roman"/>
      <w:color w:val="auto"/>
      <w:sz w:val="22"/>
      <w:szCs w:val="22"/>
    </w:rPr>
  </w:style>
  <w:style w:type="paragraph" w:customStyle="1" w:styleId="51">
    <w:name w:val="Заголовок №5"/>
    <w:basedOn w:val="a"/>
    <w:link w:val="5Exact"/>
    <w:uiPriority w:val="99"/>
    <w:rsid w:val="00963A35"/>
    <w:pPr>
      <w:shd w:val="clear" w:color="auto" w:fill="FFFFFF"/>
      <w:spacing w:line="240" w:lineRule="atLeast"/>
      <w:outlineLvl w:val="4"/>
    </w:pPr>
    <w:rPr>
      <w:rFonts w:ascii="Arial" w:hAnsi="Arial" w:cs="Arial"/>
      <w:color w:val="auto"/>
    </w:rPr>
  </w:style>
  <w:style w:type="paragraph" w:customStyle="1" w:styleId="9">
    <w:name w:val="Основной текст (9)"/>
    <w:basedOn w:val="a"/>
    <w:link w:val="9Exact"/>
    <w:uiPriority w:val="99"/>
    <w:rsid w:val="00963A35"/>
    <w:pPr>
      <w:shd w:val="clear" w:color="auto" w:fill="FFFFFF"/>
      <w:spacing w:after="240" w:line="278" w:lineRule="exact"/>
    </w:pPr>
    <w:rPr>
      <w:rFonts w:ascii="Arial" w:hAnsi="Arial" w:cs="Arial"/>
      <w:color w:val="auto"/>
      <w:sz w:val="21"/>
      <w:szCs w:val="21"/>
    </w:rPr>
  </w:style>
  <w:style w:type="paragraph" w:customStyle="1" w:styleId="100">
    <w:name w:val="Основной текст (10)"/>
    <w:basedOn w:val="a"/>
    <w:link w:val="10Exact"/>
    <w:uiPriority w:val="99"/>
    <w:rsid w:val="00963A35"/>
    <w:pPr>
      <w:shd w:val="clear" w:color="auto" w:fill="FFFFFF"/>
      <w:spacing w:line="110" w:lineRule="exact"/>
    </w:pPr>
    <w:rPr>
      <w:rFonts w:ascii="Times New Roman" w:hAnsi="Times New Roman" w:cs="Times New Roman"/>
      <w:color w:val="auto"/>
      <w:sz w:val="12"/>
      <w:szCs w:val="12"/>
    </w:rPr>
  </w:style>
  <w:style w:type="paragraph" w:customStyle="1" w:styleId="110">
    <w:name w:val="Основной текст (11)"/>
    <w:basedOn w:val="a"/>
    <w:link w:val="11Exact"/>
    <w:uiPriority w:val="99"/>
    <w:rsid w:val="00963A35"/>
    <w:pPr>
      <w:shd w:val="clear" w:color="auto" w:fill="FFFFFF"/>
      <w:spacing w:line="461" w:lineRule="exact"/>
      <w:jc w:val="both"/>
    </w:pPr>
    <w:rPr>
      <w:rFonts w:ascii="Times New Roman" w:hAnsi="Times New Roman" w:cs="Times New Roman"/>
      <w:color w:val="auto"/>
      <w:sz w:val="26"/>
      <w:szCs w:val="26"/>
    </w:rPr>
  </w:style>
  <w:style w:type="paragraph" w:customStyle="1" w:styleId="120">
    <w:name w:val="Основной текст (12)"/>
    <w:basedOn w:val="a"/>
    <w:link w:val="12Exact"/>
    <w:uiPriority w:val="99"/>
    <w:rsid w:val="00963A35"/>
    <w:pPr>
      <w:shd w:val="clear" w:color="auto" w:fill="FFFFFF"/>
      <w:spacing w:line="230" w:lineRule="exact"/>
    </w:pPr>
    <w:rPr>
      <w:rFonts w:ascii="Times New Roman" w:hAnsi="Times New Roman" w:cs="Times New Roman"/>
      <w:i/>
      <w:iCs/>
      <w:color w:val="auto"/>
      <w:sz w:val="11"/>
      <w:szCs w:val="11"/>
    </w:rPr>
  </w:style>
  <w:style w:type="paragraph" w:customStyle="1" w:styleId="23">
    <w:name w:val="Подпись к таблице (2)"/>
    <w:basedOn w:val="a"/>
    <w:link w:val="2Exact0"/>
    <w:uiPriority w:val="99"/>
    <w:rsid w:val="00963A35"/>
    <w:pPr>
      <w:shd w:val="clear" w:color="auto" w:fill="FFFFFF"/>
      <w:spacing w:line="115" w:lineRule="exact"/>
      <w:jc w:val="both"/>
    </w:pPr>
    <w:rPr>
      <w:rFonts w:ascii="Times New Roman" w:hAnsi="Times New Roman" w:cs="Times New Roman"/>
      <w:color w:val="auto"/>
      <w:sz w:val="12"/>
      <w:szCs w:val="12"/>
    </w:rPr>
  </w:style>
  <w:style w:type="paragraph" w:customStyle="1" w:styleId="70">
    <w:name w:val="Заголовок №7"/>
    <w:basedOn w:val="a"/>
    <w:link w:val="7Exact0"/>
    <w:uiPriority w:val="99"/>
    <w:rsid w:val="00963A35"/>
    <w:pPr>
      <w:shd w:val="clear" w:color="auto" w:fill="FFFFFF"/>
      <w:spacing w:line="240" w:lineRule="atLeast"/>
      <w:outlineLvl w:val="6"/>
    </w:pPr>
    <w:rPr>
      <w:rFonts w:ascii="Arial" w:hAnsi="Arial" w:cs="Arial"/>
      <w:color w:val="auto"/>
      <w:sz w:val="21"/>
      <w:szCs w:val="21"/>
    </w:rPr>
  </w:style>
  <w:style w:type="paragraph" w:customStyle="1" w:styleId="71">
    <w:name w:val="Номер заголовка №7"/>
    <w:basedOn w:val="a"/>
    <w:link w:val="7Exact2"/>
    <w:uiPriority w:val="99"/>
    <w:rsid w:val="00963A35"/>
    <w:pPr>
      <w:shd w:val="clear" w:color="auto" w:fill="FFFFFF"/>
      <w:spacing w:line="240" w:lineRule="atLeast"/>
    </w:pPr>
    <w:rPr>
      <w:rFonts w:ascii="Arial" w:hAnsi="Arial" w:cs="Arial"/>
      <w:color w:val="auto"/>
      <w:sz w:val="21"/>
      <w:szCs w:val="21"/>
    </w:rPr>
  </w:style>
  <w:style w:type="paragraph" w:customStyle="1" w:styleId="34">
    <w:name w:val="Подпись к таблице (3)"/>
    <w:basedOn w:val="a"/>
    <w:link w:val="3Exact"/>
    <w:uiPriority w:val="99"/>
    <w:rsid w:val="00963A35"/>
    <w:pPr>
      <w:shd w:val="clear" w:color="auto" w:fill="FFFFFF"/>
      <w:spacing w:line="115" w:lineRule="exact"/>
      <w:jc w:val="both"/>
    </w:pPr>
    <w:rPr>
      <w:rFonts w:ascii="Times New Roman" w:hAnsi="Times New Roman" w:cs="Times New Roman"/>
      <w:i/>
      <w:iCs/>
      <w:color w:val="auto"/>
      <w:sz w:val="11"/>
      <w:szCs w:val="11"/>
    </w:rPr>
  </w:style>
  <w:style w:type="paragraph" w:customStyle="1" w:styleId="13">
    <w:name w:val="Основной текст (13)"/>
    <w:basedOn w:val="a"/>
    <w:link w:val="13Exact"/>
    <w:uiPriority w:val="99"/>
    <w:rsid w:val="00963A35"/>
    <w:pPr>
      <w:shd w:val="clear" w:color="auto" w:fill="FFFFFF"/>
      <w:spacing w:line="240" w:lineRule="atLeast"/>
    </w:pPr>
    <w:rPr>
      <w:rFonts w:ascii="Consolas" w:hAnsi="Consolas" w:cs="Consolas"/>
      <w:color w:val="auto"/>
      <w:w w:val="150"/>
      <w:sz w:val="14"/>
      <w:szCs w:val="14"/>
    </w:rPr>
  </w:style>
  <w:style w:type="paragraph" w:customStyle="1" w:styleId="14">
    <w:name w:val="Основной текст (14)"/>
    <w:basedOn w:val="a"/>
    <w:link w:val="14Exact"/>
    <w:uiPriority w:val="99"/>
    <w:rsid w:val="00963A35"/>
    <w:pPr>
      <w:shd w:val="clear" w:color="auto" w:fill="FFFFFF"/>
      <w:spacing w:line="240" w:lineRule="atLeast"/>
    </w:pPr>
    <w:rPr>
      <w:rFonts w:ascii="Consolas" w:hAnsi="Consolas" w:cs="Consolas"/>
      <w:color w:val="auto"/>
      <w:sz w:val="9"/>
      <w:szCs w:val="9"/>
    </w:rPr>
  </w:style>
  <w:style w:type="paragraph" w:customStyle="1" w:styleId="15">
    <w:name w:val="Основной текст (15)"/>
    <w:basedOn w:val="a"/>
    <w:link w:val="15Exact"/>
    <w:uiPriority w:val="99"/>
    <w:rsid w:val="00963A35"/>
    <w:pPr>
      <w:shd w:val="clear" w:color="auto" w:fill="FFFFFF"/>
      <w:spacing w:line="240" w:lineRule="atLeast"/>
    </w:pPr>
    <w:rPr>
      <w:rFonts w:ascii="Arial" w:hAnsi="Arial" w:cs="Arial"/>
      <w:color w:val="auto"/>
      <w:sz w:val="15"/>
      <w:szCs w:val="15"/>
    </w:rPr>
  </w:style>
  <w:style w:type="paragraph" w:customStyle="1" w:styleId="16">
    <w:name w:val="Основной текст (16)"/>
    <w:basedOn w:val="a"/>
    <w:link w:val="16Exact"/>
    <w:uiPriority w:val="99"/>
    <w:rsid w:val="00963A35"/>
    <w:pPr>
      <w:shd w:val="clear" w:color="auto" w:fill="FFFFFF"/>
      <w:spacing w:line="240" w:lineRule="atLeast"/>
    </w:pPr>
    <w:rPr>
      <w:rFonts w:ascii="Arial" w:hAnsi="Arial" w:cs="Arial"/>
      <w:i/>
      <w:iCs/>
      <w:color w:val="auto"/>
      <w:sz w:val="44"/>
      <w:szCs w:val="44"/>
    </w:rPr>
  </w:style>
  <w:style w:type="paragraph" w:customStyle="1" w:styleId="17">
    <w:name w:val="Основной текст (17)"/>
    <w:basedOn w:val="a"/>
    <w:link w:val="17Exact"/>
    <w:uiPriority w:val="99"/>
    <w:rsid w:val="00963A35"/>
    <w:pPr>
      <w:shd w:val="clear" w:color="auto" w:fill="FFFFFF"/>
      <w:spacing w:line="240" w:lineRule="atLeast"/>
    </w:pPr>
    <w:rPr>
      <w:rFonts w:ascii="Bookman Old Style" w:hAnsi="Bookman Old Style" w:cs="Bookman Old Style"/>
      <w:i/>
      <w:iCs/>
      <w:color w:val="auto"/>
      <w:sz w:val="22"/>
      <w:szCs w:val="22"/>
    </w:rPr>
  </w:style>
  <w:style w:type="paragraph" w:customStyle="1" w:styleId="18">
    <w:name w:val="Основной текст (18)"/>
    <w:basedOn w:val="a"/>
    <w:link w:val="18Exact"/>
    <w:uiPriority w:val="99"/>
    <w:rsid w:val="00963A35"/>
    <w:pPr>
      <w:shd w:val="clear" w:color="auto" w:fill="FFFFFF"/>
      <w:spacing w:line="240" w:lineRule="atLeast"/>
    </w:pPr>
    <w:rPr>
      <w:rFonts w:ascii="Consolas" w:hAnsi="Consolas" w:cs="Consolas"/>
      <w:b/>
      <w:bCs/>
      <w:color w:val="auto"/>
      <w:spacing w:val="-10"/>
      <w:sz w:val="22"/>
      <w:szCs w:val="22"/>
    </w:rPr>
  </w:style>
  <w:style w:type="paragraph" w:customStyle="1" w:styleId="19">
    <w:name w:val="Основной текст (19)"/>
    <w:basedOn w:val="a"/>
    <w:link w:val="19Exact"/>
    <w:uiPriority w:val="99"/>
    <w:rsid w:val="00963A35"/>
    <w:pPr>
      <w:shd w:val="clear" w:color="auto" w:fill="FFFFFF"/>
      <w:spacing w:line="240" w:lineRule="atLeast"/>
    </w:pPr>
    <w:rPr>
      <w:rFonts w:ascii="Century Gothic" w:hAnsi="Century Gothic" w:cs="Century Gothic"/>
      <w:color w:val="auto"/>
      <w:sz w:val="13"/>
      <w:szCs w:val="13"/>
    </w:rPr>
  </w:style>
  <w:style w:type="paragraph" w:customStyle="1" w:styleId="200">
    <w:name w:val="Основной текст (20)"/>
    <w:basedOn w:val="a"/>
    <w:link w:val="20Exact"/>
    <w:uiPriority w:val="99"/>
    <w:rsid w:val="00963A35"/>
    <w:pPr>
      <w:shd w:val="clear" w:color="auto" w:fill="FFFFFF"/>
      <w:spacing w:line="240" w:lineRule="atLeast"/>
    </w:pPr>
    <w:rPr>
      <w:rFonts w:ascii="CordiaUPC" w:hAnsi="CordiaUPC" w:cs="CordiaUPC"/>
      <w:color w:val="auto"/>
      <w:spacing w:val="10"/>
      <w:sz w:val="22"/>
      <w:szCs w:val="22"/>
    </w:rPr>
  </w:style>
  <w:style w:type="paragraph" w:customStyle="1" w:styleId="210">
    <w:name w:val="Основной текст (21)"/>
    <w:basedOn w:val="a"/>
    <w:link w:val="21Exact"/>
    <w:uiPriority w:val="99"/>
    <w:rsid w:val="00963A35"/>
    <w:pPr>
      <w:shd w:val="clear" w:color="auto" w:fill="FFFFFF"/>
      <w:spacing w:line="216" w:lineRule="exact"/>
      <w:jc w:val="center"/>
    </w:pPr>
    <w:rPr>
      <w:rFonts w:ascii="Times New Roman" w:hAnsi="Times New Roman" w:cs="Times New Roman"/>
      <w:b/>
      <w:bCs/>
      <w:color w:val="auto"/>
      <w:sz w:val="19"/>
      <w:szCs w:val="19"/>
    </w:rPr>
  </w:style>
  <w:style w:type="paragraph" w:customStyle="1" w:styleId="221">
    <w:name w:val="Основной текст (22)"/>
    <w:basedOn w:val="a"/>
    <w:link w:val="22Exact"/>
    <w:uiPriority w:val="99"/>
    <w:rsid w:val="00963A35"/>
    <w:pPr>
      <w:shd w:val="clear" w:color="auto" w:fill="FFFFFF"/>
      <w:spacing w:line="240" w:lineRule="atLeast"/>
    </w:pPr>
    <w:rPr>
      <w:rFonts w:ascii="Arial" w:hAnsi="Arial" w:cs="Arial"/>
      <w:color w:val="auto"/>
    </w:rPr>
  </w:style>
  <w:style w:type="paragraph" w:customStyle="1" w:styleId="2510">
    <w:name w:val="Основной текст (25)1"/>
    <w:basedOn w:val="a"/>
    <w:link w:val="251"/>
    <w:uiPriority w:val="99"/>
    <w:rsid w:val="00963A35"/>
    <w:pPr>
      <w:shd w:val="clear" w:color="auto" w:fill="FFFFFF"/>
      <w:spacing w:line="240" w:lineRule="atLeast"/>
    </w:pPr>
    <w:rPr>
      <w:rFonts w:ascii="Times New Roman" w:hAnsi="Times New Roman" w:cs="Times New Roman"/>
      <w:color w:val="auto"/>
      <w:sz w:val="18"/>
      <w:szCs w:val="18"/>
    </w:rPr>
  </w:style>
  <w:style w:type="paragraph" w:customStyle="1" w:styleId="261">
    <w:name w:val="Основной текст (26)1"/>
    <w:basedOn w:val="a"/>
    <w:link w:val="26"/>
    <w:uiPriority w:val="99"/>
    <w:rsid w:val="00963A35"/>
    <w:pPr>
      <w:shd w:val="clear" w:color="auto" w:fill="FFFFFF"/>
      <w:spacing w:line="240" w:lineRule="atLeast"/>
    </w:pPr>
    <w:rPr>
      <w:rFonts w:ascii="Times New Roman" w:hAnsi="Times New Roman" w:cs="Times New Roman"/>
      <w:b/>
      <w:bCs/>
      <w:color w:val="auto"/>
    </w:rPr>
  </w:style>
  <w:style w:type="paragraph" w:customStyle="1" w:styleId="241">
    <w:name w:val="Основной текст (24)1"/>
    <w:basedOn w:val="a"/>
    <w:link w:val="24"/>
    <w:uiPriority w:val="99"/>
    <w:rsid w:val="00963A35"/>
    <w:pPr>
      <w:shd w:val="clear" w:color="auto" w:fill="FFFFFF"/>
      <w:spacing w:before="360" w:line="240" w:lineRule="atLeast"/>
      <w:jc w:val="center"/>
    </w:pPr>
    <w:rPr>
      <w:rFonts w:ascii="Times New Roman" w:hAnsi="Times New Roman" w:cs="Times New Roman"/>
      <w:b/>
      <w:bCs/>
      <w:color w:val="auto"/>
      <w:sz w:val="20"/>
      <w:szCs w:val="20"/>
    </w:rPr>
  </w:style>
  <w:style w:type="paragraph" w:customStyle="1" w:styleId="271">
    <w:name w:val="Основной текст (27)1"/>
    <w:basedOn w:val="a"/>
    <w:link w:val="27"/>
    <w:uiPriority w:val="99"/>
    <w:rsid w:val="00963A35"/>
    <w:pPr>
      <w:shd w:val="clear" w:color="auto" w:fill="FFFFFF"/>
      <w:spacing w:line="240" w:lineRule="atLeast"/>
      <w:jc w:val="right"/>
    </w:pPr>
    <w:rPr>
      <w:rFonts w:ascii="Times New Roman" w:hAnsi="Times New Roman" w:cs="Times New Roman"/>
      <w:b/>
      <w:bCs/>
      <w:color w:val="auto"/>
      <w:sz w:val="16"/>
      <w:szCs w:val="16"/>
    </w:rPr>
  </w:style>
  <w:style w:type="paragraph" w:customStyle="1" w:styleId="721">
    <w:name w:val="Заголовок №7 (2)1"/>
    <w:basedOn w:val="a"/>
    <w:link w:val="72"/>
    <w:uiPriority w:val="99"/>
    <w:rsid w:val="00963A35"/>
    <w:pPr>
      <w:shd w:val="clear" w:color="auto" w:fill="FFFFFF"/>
      <w:spacing w:after="180" w:line="240" w:lineRule="atLeast"/>
      <w:jc w:val="center"/>
      <w:outlineLvl w:val="6"/>
    </w:pPr>
    <w:rPr>
      <w:rFonts w:ascii="Times New Roman" w:hAnsi="Times New Roman" w:cs="Times New Roman"/>
      <w:b/>
      <w:bCs/>
      <w:color w:val="auto"/>
      <w:sz w:val="22"/>
      <w:szCs w:val="22"/>
    </w:rPr>
  </w:style>
  <w:style w:type="paragraph" w:customStyle="1" w:styleId="28">
    <w:name w:val="Основной текст (28)"/>
    <w:basedOn w:val="a"/>
    <w:link w:val="28Exact"/>
    <w:uiPriority w:val="99"/>
    <w:rsid w:val="00963A35"/>
    <w:pPr>
      <w:shd w:val="clear" w:color="auto" w:fill="FFFFFF"/>
      <w:spacing w:line="240" w:lineRule="atLeast"/>
    </w:pPr>
    <w:rPr>
      <w:rFonts w:ascii="Times New Roman" w:hAnsi="Times New Roman" w:cs="Times New Roman"/>
      <w:i/>
      <w:iCs/>
      <w:color w:val="auto"/>
      <w:spacing w:val="10"/>
      <w:sz w:val="22"/>
      <w:szCs w:val="22"/>
    </w:rPr>
  </w:style>
  <w:style w:type="paragraph" w:customStyle="1" w:styleId="621">
    <w:name w:val="Заголовок №6 (2)1"/>
    <w:basedOn w:val="a"/>
    <w:link w:val="620"/>
    <w:uiPriority w:val="99"/>
    <w:rsid w:val="00963A35"/>
    <w:pPr>
      <w:shd w:val="clear" w:color="auto" w:fill="FFFFFF"/>
      <w:spacing w:before="300" w:line="240" w:lineRule="atLeast"/>
      <w:jc w:val="center"/>
      <w:outlineLvl w:val="5"/>
    </w:pPr>
    <w:rPr>
      <w:rFonts w:ascii="Arial" w:hAnsi="Arial" w:cs="Arial"/>
      <w:color w:val="auto"/>
    </w:rPr>
  </w:style>
  <w:style w:type="paragraph" w:customStyle="1" w:styleId="29">
    <w:name w:val="Заголовок №2"/>
    <w:basedOn w:val="a"/>
    <w:link w:val="2Exact4"/>
    <w:uiPriority w:val="99"/>
    <w:rsid w:val="00963A35"/>
    <w:pPr>
      <w:shd w:val="clear" w:color="auto" w:fill="FFFFFF"/>
      <w:spacing w:line="240" w:lineRule="atLeast"/>
      <w:outlineLvl w:val="1"/>
    </w:pPr>
    <w:rPr>
      <w:rFonts w:ascii="Century Gothic" w:hAnsi="Century Gothic" w:cs="Century Gothic"/>
      <w:b/>
      <w:bCs/>
      <w:i/>
      <w:iCs/>
      <w:color w:val="auto"/>
      <w:spacing w:val="-30"/>
      <w:sz w:val="22"/>
      <w:szCs w:val="22"/>
    </w:rPr>
  </w:style>
  <w:style w:type="paragraph" w:customStyle="1" w:styleId="42">
    <w:name w:val="Заголовок №4"/>
    <w:basedOn w:val="a"/>
    <w:link w:val="4Exact"/>
    <w:uiPriority w:val="99"/>
    <w:rsid w:val="00963A35"/>
    <w:pPr>
      <w:shd w:val="clear" w:color="auto" w:fill="FFFFFF"/>
      <w:spacing w:line="240" w:lineRule="atLeast"/>
      <w:outlineLvl w:val="3"/>
    </w:pPr>
    <w:rPr>
      <w:rFonts w:ascii="Times New Roman" w:hAnsi="Times New Roman" w:cs="Times New Roman"/>
      <w:i/>
      <w:iCs/>
      <w:color w:val="auto"/>
      <w:spacing w:val="-40"/>
      <w:sz w:val="50"/>
      <w:szCs w:val="50"/>
    </w:rPr>
  </w:style>
  <w:style w:type="paragraph" w:customStyle="1" w:styleId="231">
    <w:name w:val="Основной текст (23)1"/>
    <w:basedOn w:val="a"/>
    <w:link w:val="23Exact"/>
    <w:uiPriority w:val="99"/>
    <w:rsid w:val="00963A35"/>
    <w:pPr>
      <w:shd w:val="clear" w:color="auto" w:fill="FFFFFF"/>
      <w:spacing w:before="180" w:after="360" w:line="240" w:lineRule="atLeast"/>
      <w:jc w:val="center"/>
    </w:pPr>
    <w:rPr>
      <w:rFonts w:ascii="Times New Roman" w:hAnsi="Times New Roman" w:cs="Times New Roman"/>
      <w:color w:val="auto"/>
      <w:sz w:val="20"/>
      <w:szCs w:val="20"/>
    </w:rPr>
  </w:style>
  <w:style w:type="paragraph" w:customStyle="1" w:styleId="290">
    <w:name w:val="Основной текст (29)"/>
    <w:basedOn w:val="a"/>
    <w:link w:val="29Exact"/>
    <w:uiPriority w:val="99"/>
    <w:rsid w:val="00963A35"/>
    <w:pPr>
      <w:shd w:val="clear" w:color="auto" w:fill="FFFFFF"/>
      <w:spacing w:line="240" w:lineRule="atLeast"/>
    </w:pPr>
    <w:rPr>
      <w:rFonts w:ascii="Times New Roman" w:hAnsi="Times New Roman" w:cs="Times New Roman"/>
      <w:color w:val="auto"/>
      <w:sz w:val="13"/>
      <w:szCs w:val="13"/>
    </w:rPr>
  </w:style>
  <w:style w:type="paragraph" w:customStyle="1" w:styleId="300">
    <w:name w:val="Основной текст (30)"/>
    <w:basedOn w:val="a"/>
    <w:link w:val="30Exact"/>
    <w:uiPriority w:val="99"/>
    <w:rsid w:val="00963A35"/>
    <w:pPr>
      <w:shd w:val="clear" w:color="auto" w:fill="FFFFFF"/>
      <w:spacing w:line="240" w:lineRule="atLeast"/>
    </w:pPr>
    <w:rPr>
      <w:rFonts w:ascii="Times New Roman" w:hAnsi="Times New Roman" w:cs="Times New Roman"/>
      <w:color w:val="auto"/>
      <w:sz w:val="14"/>
      <w:szCs w:val="14"/>
    </w:rPr>
  </w:style>
  <w:style w:type="paragraph" w:customStyle="1" w:styleId="311">
    <w:name w:val="Основной текст (31)"/>
    <w:basedOn w:val="a"/>
    <w:link w:val="31Exact"/>
    <w:uiPriority w:val="99"/>
    <w:rsid w:val="00963A35"/>
    <w:pPr>
      <w:shd w:val="clear" w:color="auto" w:fill="FFFFFF"/>
      <w:spacing w:line="240" w:lineRule="atLeast"/>
      <w:jc w:val="both"/>
    </w:pPr>
    <w:rPr>
      <w:rFonts w:ascii="Times New Roman" w:hAnsi="Times New Roman" w:cs="Times New Roman"/>
      <w:color w:val="auto"/>
      <w:spacing w:val="-10"/>
      <w:sz w:val="16"/>
      <w:szCs w:val="16"/>
    </w:rPr>
  </w:style>
  <w:style w:type="paragraph" w:customStyle="1" w:styleId="320">
    <w:name w:val="Основной текст (32)"/>
    <w:basedOn w:val="a"/>
    <w:link w:val="32Exact"/>
    <w:uiPriority w:val="99"/>
    <w:rsid w:val="00963A35"/>
    <w:pPr>
      <w:shd w:val="clear" w:color="auto" w:fill="FFFFFF"/>
      <w:spacing w:line="240" w:lineRule="atLeast"/>
      <w:jc w:val="both"/>
    </w:pPr>
    <w:rPr>
      <w:rFonts w:ascii="Times New Roman" w:hAnsi="Times New Roman" w:cs="Times New Roman"/>
      <w:color w:val="auto"/>
      <w:sz w:val="9"/>
      <w:szCs w:val="9"/>
    </w:rPr>
  </w:style>
  <w:style w:type="paragraph" w:customStyle="1" w:styleId="330">
    <w:name w:val="Основной текст (33)"/>
    <w:basedOn w:val="a"/>
    <w:link w:val="33Exact"/>
    <w:uiPriority w:val="99"/>
    <w:rsid w:val="00963A35"/>
    <w:pPr>
      <w:shd w:val="clear" w:color="auto" w:fill="FFFFFF"/>
      <w:spacing w:line="240" w:lineRule="atLeast"/>
      <w:jc w:val="both"/>
    </w:pPr>
    <w:rPr>
      <w:rFonts w:ascii="Times New Roman" w:hAnsi="Times New Roman" w:cs="Times New Roman"/>
      <w:color w:val="auto"/>
      <w:spacing w:val="-10"/>
      <w:sz w:val="13"/>
      <w:szCs w:val="13"/>
      <w:lang w:val="en-US" w:eastAsia="en-US"/>
    </w:rPr>
  </w:style>
  <w:style w:type="paragraph" w:customStyle="1" w:styleId="341">
    <w:name w:val="Основной текст (34)1"/>
    <w:basedOn w:val="a"/>
    <w:link w:val="340"/>
    <w:uiPriority w:val="99"/>
    <w:rsid w:val="00963A35"/>
    <w:pPr>
      <w:shd w:val="clear" w:color="auto" w:fill="FFFFFF"/>
      <w:spacing w:line="240" w:lineRule="atLeast"/>
    </w:pPr>
    <w:rPr>
      <w:rFonts w:ascii="Times New Roman" w:hAnsi="Times New Roman" w:cs="Times New Roman"/>
      <w:color w:val="auto"/>
      <w:sz w:val="16"/>
      <w:szCs w:val="16"/>
    </w:rPr>
  </w:style>
  <w:style w:type="paragraph" w:customStyle="1" w:styleId="35">
    <w:name w:val="Основной текст (35)"/>
    <w:basedOn w:val="a"/>
    <w:link w:val="35Exact"/>
    <w:uiPriority w:val="99"/>
    <w:rsid w:val="00963A35"/>
    <w:pPr>
      <w:shd w:val="clear" w:color="auto" w:fill="FFFFFF"/>
      <w:spacing w:line="240" w:lineRule="atLeast"/>
    </w:pPr>
    <w:rPr>
      <w:rFonts w:ascii="Times New Roman" w:hAnsi="Times New Roman" w:cs="Times New Roman"/>
      <w:b/>
      <w:bCs/>
      <w:i/>
      <w:iCs/>
      <w:color w:val="auto"/>
      <w:sz w:val="44"/>
      <w:szCs w:val="44"/>
    </w:rPr>
  </w:style>
  <w:style w:type="paragraph" w:customStyle="1" w:styleId="37">
    <w:name w:val="Основной текст (37)"/>
    <w:basedOn w:val="a"/>
    <w:link w:val="37Exact"/>
    <w:uiPriority w:val="99"/>
    <w:rsid w:val="00963A35"/>
    <w:pPr>
      <w:shd w:val="clear" w:color="auto" w:fill="FFFFFF"/>
      <w:spacing w:line="240" w:lineRule="atLeast"/>
    </w:pPr>
    <w:rPr>
      <w:rFonts w:ascii="Arial" w:hAnsi="Arial" w:cs="Arial"/>
      <w:color w:val="auto"/>
      <w:sz w:val="11"/>
      <w:szCs w:val="11"/>
    </w:rPr>
  </w:style>
  <w:style w:type="paragraph" w:customStyle="1" w:styleId="361">
    <w:name w:val="Основной текст (36)1"/>
    <w:basedOn w:val="a"/>
    <w:link w:val="36"/>
    <w:uiPriority w:val="99"/>
    <w:rsid w:val="00963A35"/>
    <w:pPr>
      <w:shd w:val="clear" w:color="auto" w:fill="FFFFFF"/>
      <w:spacing w:after="300" w:line="240" w:lineRule="atLeast"/>
      <w:jc w:val="both"/>
    </w:pPr>
    <w:rPr>
      <w:rFonts w:ascii="Times New Roman" w:hAnsi="Times New Roman" w:cs="Times New Roman"/>
      <w:color w:val="auto"/>
      <w:sz w:val="12"/>
      <w:szCs w:val="12"/>
    </w:rPr>
  </w:style>
  <w:style w:type="paragraph" w:customStyle="1" w:styleId="38">
    <w:name w:val="Основной текст (38)"/>
    <w:basedOn w:val="a"/>
    <w:link w:val="38Exact"/>
    <w:uiPriority w:val="99"/>
    <w:rsid w:val="00963A35"/>
    <w:pPr>
      <w:shd w:val="clear" w:color="auto" w:fill="FFFFFF"/>
      <w:spacing w:line="240" w:lineRule="atLeast"/>
      <w:jc w:val="both"/>
    </w:pPr>
    <w:rPr>
      <w:rFonts w:ascii="Bookman Old Style" w:hAnsi="Bookman Old Style" w:cs="Bookman Old Style"/>
      <w:color w:val="auto"/>
      <w:sz w:val="8"/>
      <w:szCs w:val="8"/>
      <w:lang w:val="en-US" w:eastAsia="en-US"/>
    </w:rPr>
  </w:style>
  <w:style w:type="paragraph" w:customStyle="1" w:styleId="39">
    <w:name w:val="Основной текст (39)"/>
    <w:basedOn w:val="a"/>
    <w:link w:val="39Exact"/>
    <w:uiPriority w:val="99"/>
    <w:rsid w:val="00963A35"/>
    <w:pPr>
      <w:shd w:val="clear" w:color="auto" w:fill="FFFFFF"/>
      <w:spacing w:line="240" w:lineRule="atLeast"/>
      <w:jc w:val="both"/>
    </w:pPr>
    <w:rPr>
      <w:rFonts w:ascii="Arial" w:hAnsi="Arial" w:cs="Arial"/>
      <w:color w:val="auto"/>
      <w:spacing w:val="-10"/>
      <w:sz w:val="12"/>
      <w:szCs w:val="12"/>
    </w:rPr>
  </w:style>
  <w:style w:type="table" w:styleId="a5">
    <w:name w:val="Table Grid"/>
    <w:basedOn w:val="a1"/>
    <w:uiPriority w:val="99"/>
    <w:rsid w:val="00594B55"/>
    <w:pPr>
      <w:spacing w:after="0" w:line="264" w:lineRule="auto"/>
    </w:pPr>
    <w:rPr>
      <w:rFonts w:ascii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price-currency">
    <w:name w:val="price-currency"/>
    <w:basedOn w:val="a0"/>
    <w:uiPriority w:val="99"/>
    <w:rsid w:val="00F11765"/>
    <w:rPr>
      <w:rFonts w:cs="Times New Roman"/>
    </w:rPr>
  </w:style>
  <w:style w:type="paragraph" w:styleId="a6">
    <w:name w:val="Balloon Text"/>
    <w:basedOn w:val="a"/>
    <w:link w:val="a7"/>
    <w:uiPriority w:val="99"/>
    <w:semiHidden/>
    <w:unhideWhenUsed/>
    <w:rsid w:val="009A5D0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A5D02"/>
    <w:rPr>
      <w:rFonts w:ascii="Tahoma" w:hAnsi="Tahoma" w:cs="Tahoma"/>
      <w:color w:val="000000"/>
      <w:sz w:val="16"/>
      <w:szCs w:val="16"/>
    </w:rPr>
  </w:style>
  <w:style w:type="paragraph" w:styleId="a8">
    <w:name w:val="List Paragraph"/>
    <w:basedOn w:val="a"/>
    <w:uiPriority w:val="34"/>
    <w:qFormat/>
    <w:rsid w:val="00DF70DC"/>
    <w:pPr>
      <w:ind w:left="720"/>
      <w:contextualSpacing/>
    </w:pPr>
  </w:style>
  <w:style w:type="paragraph" w:customStyle="1" w:styleId="ConsNormal">
    <w:name w:val="ConsNormal"/>
    <w:rsid w:val="00D35FBA"/>
    <w:pPr>
      <w:widowControl w:val="0"/>
      <w:suppressAutoHyphens/>
      <w:autoSpaceDE w:val="0"/>
      <w:spacing w:after="0" w:line="240" w:lineRule="auto"/>
      <w:ind w:firstLine="720"/>
    </w:pPr>
    <w:rPr>
      <w:rFonts w:ascii="Arial" w:eastAsia="Arial" w:hAnsi="Arial" w:cs="Arial"/>
      <w:sz w:val="20"/>
      <w:szCs w:val="20"/>
      <w:lang w:eastAsia="ar-SA"/>
    </w:rPr>
  </w:style>
  <w:style w:type="paragraph" w:styleId="a9">
    <w:name w:val="header"/>
    <w:basedOn w:val="a"/>
    <w:link w:val="aa"/>
    <w:uiPriority w:val="99"/>
    <w:unhideWhenUsed/>
    <w:rsid w:val="0022180E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22180E"/>
    <w:rPr>
      <w:rFonts w:cs="Arial Unicode MS"/>
      <w:color w:val="000000"/>
      <w:sz w:val="24"/>
      <w:szCs w:val="24"/>
    </w:rPr>
  </w:style>
  <w:style w:type="paragraph" w:styleId="ab">
    <w:name w:val="footer"/>
    <w:basedOn w:val="a"/>
    <w:link w:val="ac"/>
    <w:uiPriority w:val="99"/>
    <w:unhideWhenUsed/>
    <w:rsid w:val="0022180E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22180E"/>
    <w:rPr>
      <w:rFonts w:cs="Arial Unicode MS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505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1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1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64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05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82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56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17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54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05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93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88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96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76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33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30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3303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7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449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1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43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5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39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05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473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52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38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irinasirius@mail.ru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gif"/><Relationship Id="rId28" Type="http://schemas.openxmlformats.org/officeDocument/2006/relationships/image" Target="media/image20.png"/><Relationship Id="rId36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E44DF9-E066-4A77-A398-609774EBC0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10</Pages>
  <Words>1815</Words>
  <Characters>10346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12137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Kolesnikova</cp:lastModifiedBy>
  <cp:revision>2</cp:revision>
  <cp:lastPrinted>2020-12-11T12:21:00Z</cp:lastPrinted>
  <dcterms:created xsi:type="dcterms:W3CDTF">2021-04-14T07:35:00Z</dcterms:created>
  <dcterms:modified xsi:type="dcterms:W3CDTF">2021-04-14T07:35:00Z</dcterms:modified>
</cp:coreProperties>
</file>