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23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0"/>
        <w:gridCol w:w="360"/>
        <w:gridCol w:w="11205"/>
        <w:gridCol w:w="15"/>
        <w:gridCol w:w="1403"/>
        <w:gridCol w:w="1278"/>
        <w:gridCol w:w="281"/>
        <w:gridCol w:w="851"/>
        <w:gridCol w:w="567"/>
        <w:gridCol w:w="2268"/>
        <w:gridCol w:w="992"/>
        <w:gridCol w:w="850"/>
        <w:gridCol w:w="1753"/>
      </w:tblGrid>
      <w:tr w:rsidR="00E5655A" w:rsidRPr="000C0F93" w:rsidTr="00E5655A">
        <w:trPr>
          <w:trHeight w:val="14141"/>
        </w:trPr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E5655A" w:rsidRDefault="00E734B5" w:rsidP="0097084A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4" type="#_x0000_t32" style="position:absolute;margin-left:39.2pt;margin-top:0;width:0;height:749.85pt;z-index:251935232" o:connectortype="straight" strokecolor="#03c" strokeweight="4pt">
                  <v:shadow type="perspective" color="#525252" opacity=".5" offset="1pt" offset2="-1pt"/>
                </v:shape>
              </w:pict>
            </w:r>
            <w:r>
              <w:rPr>
                <w:noProof/>
              </w:rPr>
              <w:pict>
                <v:shape id="_x0000_s1483" type="#_x0000_t32" style="position:absolute;margin-left:39.2pt;margin-top:749.85pt;width:1074pt;height:.75pt;z-index:251934208" o:connectortype="straight" strokecolor="#03c" strokeweight="4pt">
                  <v:shadow type="perspective" color="#525252" opacity=".5" offset="1pt" offset2="-1pt"/>
                </v:shape>
              </w:pict>
            </w:r>
          </w:p>
        </w:tc>
        <w:tc>
          <w:tcPr>
            <w:tcW w:w="21463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E5655A" w:rsidRPr="008278E1" w:rsidRDefault="00E734B5" w:rsidP="008278E1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485" type="#_x0000_t32" style="position:absolute;margin-left:1069.2pt;margin-top:-.75pt;width:0;height:750.6pt;z-index:251936256;mso-position-horizontal-relative:text;mso-position-vertical-relative:text" o:connectortype="straight" strokecolor="#03c" strokeweight="4pt">
                  <v:shadow type="perspective" color="#525252" opacity=".5" offset="1pt" offset2="-1pt"/>
                </v:shape>
              </w:pict>
            </w:r>
            <w:r w:rsidR="00E5655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6F1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</w:t>
            </w:r>
            <w:r w:rsidRPr="008763F5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-</w:t>
            </w:r>
            <w:r w:rsidRPr="000E16F1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mail</w:t>
            </w:r>
            <w:r w:rsidRPr="008763F5">
              <w:rPr>
                <w:rStyle w:val="33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: </w:t>
            </w:r>
            <w:hyperlink r:id="rId6" w:history="1">
              <w:r w:rsidRPr="00F873F7">
                <w:rPr>
                  <w:rStyle w:val="a3"/>
                  <w:rFonts w:ascii="Times New Roman" w:hAnsi="Times New Roman"/>
                  <w:lang w:val="en-US"/>
                </w:rPr>
                <w:t>irinasirius</w:t>
              </w:r>
              <w:r w:rsidRPr="008763F5">
                <w:rPr>
                  <w:rStyle w:val="a3"/>
                  <w:rFonts w:ascii="Times New Roman" w:hAnsi="Times New Roman"/>
                </w:rPr>
                <w:t>@</w:t>
              </w:r>
              <w:r w:rsidRPr="00F873F7">
                <w:rPr>
                  <w:rStyle w:val="a3"/>
                  <w:rFonts w:ascii="Times New Roman" w:hAnsi="Times New Roman"/>
                  <w:lang w:val="en-US"/>
                </w:rPr>
                <w:t>mail</w:t>
              </w:r>
              <w:r w:rsidRPr="008763F5">
                <w:rPr>
                  <w:rStyle w:val="a3"/>
                  <w:rFonts w:ascii="Times New Roman" w:hAnsi="Times New Roman"/>
                </w:rPr>
                <w:t>.</w:t>
              </w:r>
              <w:r w:rsidRPr="00F873F7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  <w:r w:rsidRPr="008763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</w:t>
            </w: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0"/>
                <w:szCs w:val="20"/>
              </w:rPr>
              <w:t xml:space="preserve">тел. 8 (81655) 31-748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E5655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 w:rsidRPr="00E5655A">
              <w:rPr>
                <w:rFonts w:ascii="Times New Roman" w:hAnsi="Times New Roman" w:cs="Times New Roman"/>
                <w:sz w:val="28"/>
                <w:szCs w:val="28"/>
              </w:rPr>
              <w:t>Солецкого</w:t>
            </w:r>
            <w:proofErr w:type="spellEnd"/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___________ Котов А.Я</w:t>
            </w:r>
          </w:p>
          <w:p w:rsidR="00E5655A" w:rsidRPr="00E5655A" w:rsidRDefault="00E5655A" w:rsidP="004E5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</w:t>
            </w:r>
          </w:p>
          <w:p w:rsidR="00E5655A" w:rsidRPr="008763F5" w:rsidRDefault="00E5655A" w:rsidP="004E5834">
            <w:pPr>
              <w:jc w:val="center"/>
            </w:pPr>
          </w:p>
          <w:p w:rsidR="00E5655A" w:rsidRDefault="00E5655A" w:rsidP="004E5834">
            <w:pPr>
              <w:jc w:val="center"/>
            </w:pPr>
          </w:p>
          <w:p w:rsidR="00E5655A" w:rsidRDefault="00E5655A" w:rsidP="004E5834">
            <w:pPr>
              <w:jc w:val="center"/>
            </w:pPr>
          </w:p>
          <w:p w:rsidR="00E5655A" w:rsidRPr="008763F5" w:rsidRDefault="00E5655A" w:rsidP="004E5834">
            <w:pPr>
              <w:jc w:val="center"/>
            </w:pP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5655A">
              <w:rPr>
                <w:rFonts w:ascii="Times New Roman" w:hAnsi="Times New Roman" w:cs="Times New Roman"/>
                <w:b/>
                <w:sz w:val="36"/>
                <w:szCs w:val="36"/>
              </w:rPr>
              <w:t>ДИЗАЙН-ПРОЕКТ</w:t>
            </w:r>
          </w:p>
          <w:p w:rsidR="00E5655A" w:rsidRPr="00E5655A" w:rsidRDefault="00E5655A" w:rsidP="004E5834">
            <w:pPr>
              <w:ind w:left="1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5655A">
              <w:rPr>
                <w:rFonts w:ascii="Times New Roman" w:hAnsi="Times New Roman" w:cs="Times New Roman"/>
                <w:b/>
                <w:sz w:val="36"/>
                <w:szCs w:val="36"/>
              </w:rPr>
              <w:t>БЛАГОУСТРОЙСТВА ТЕРРИТОРИИ ОБЩЕГО ПОЛЬЗОВАНИЯ</w:t>
            </w:r>
          </w:p>
          <w:p w:rsid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655A" w:rsidRPr="008763F5" w:rsidRDefault="00E5655A" w:rsidP="004E58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ПЛОЩАДКА «ЮБИЛЕЙНАЯ»</w:t>
            </w:r>
          </w:p>
          <w:p w:rsid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по адресу: Новгородская область, </w:t>
            </w:r>
            <w:proofErr w:type="spellStart"/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Солецкий</w:t>
            </w:r>
            <w:proofErr w:type="spellEnd"/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муниципальный район,</w:t>
            </w:r>
          </w:p>
          <w:p w:rsidR="00E5655A" w:rsidRPr="00E5655A" w:rsidRDefault="00E5655A" w:rsidP="004E5834">
            <w:pPr>
              <w:jc w:val="center"/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</w:pPr>
            <w:proofErr w:type="spellStart"/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Солецкое</w:t>
            </w:r>
            <w:proofErr w:type="spellEnd"/>
            <w:r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городское поселение, г. Сольцы</w:t>
            </w:r>
            <w:r w:rsidR="000A2B03" w:rsidRPr="00E5655A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 ул. Гагарин</w:t>
            </w:r>
            <w:r w:rsidR="000A2B03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а,</w:t>
            </w:r>
          </w:p>
          <w:p w:rsidR="00E5655A" w:rsidRPr="00E5655A" w:rsidRDefault="00E5655A" w:rsidP="004E5834">
            <w:pPr>
              <w:jc w:val="center"/>
              <w:rPr>
                <w:rStyle w:val="4"/>
                <w:rFonts w:ascii="Times New Roman" w:hAnsi="Times New Roman" w:cs="Times New Roman"/>
                <w:bCs w:val="0"/>
                <w:color w:val="333399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 xml:space="preserve">напротив домов </w:t>
            </w:r>
            <w:r w:rsidR="000A2B03">
              <w:rPr>
                <w:rFonts w:ascii="Times New Roman" w:hAnsi="Times New Roman" w:cs="Times New Roman"/>
                <w:b/>
                <w:color w:val="333399"/>
                <w:sz w:val="48"/>
                <w:szCs w:val="48"/>
              </w:rPr>
              <w:t>25-30</w:t>
            </w:r>
          </w:p>
          <w:p w:rsid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center"/>
              <w:rPr>
                <w:rStyle w:val="4"/>
                <w:b/>
                <w:bCs/>
                <w:color w:val="000000"/>
              </w:rPr>
            </w:pPr>
          </w:p>
          <w:p w:rsid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center"/>
              <w:rPr>
                <w:rStyle w:val="4"/>
                <w:b/>
                <w:bCs/>
                <w:color w:val="000000"/>
              </w:rPr>
            </w:pPr>
          </w:p>
          <w:p w:rsidR="00E5655A" w:rsidRDefault="00E5655A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5D5E" w:rsidRDefault="00E55D5E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5D5E" w:rsidRDefault="00E55D5E" w:rsidP="004E5834">
            <w:pPr>
              <w:pStyle w:val="41"/>
              <w:shd w:val="clear" w:color="auto" w:fill="auto"/>
              <w:spacing w:after="0" w:line="200" w:lineRule="exact"/>
              <w:ind w:left="142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Заведующая отделом градостроительства и благоустройства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Администрации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И.А.Колесникова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СОГЛАСОВАНО: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Первый заместитель Главы Администрации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                                  А.П.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Польшаков</w:t>
            </w:r>
            <w:proofErr w:type="spellEnd"/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Заведующая отделом жилищно-коммунального хозяйства,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дорожного строительства и транспорта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Администрации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Солецкого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муниципального района                                       Е.Н. </w:t>
            </w:r>
            <w:proofErr w:type="spellStart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Качанович</w:t>
            </w:r>
            <w:proofErr w:type="spellEnd"/>
            <w:r w:rsidRPr="00E55D5E"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40" w:lineRule="exact"/>
              <w:ind w:left="893" w:firstLine="10065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5D5E" w:rsidRDefault="00E5655A" w:rsidP="00E55D5E">
            <w:pPr>
              <w:pStyle w:val="41"/>
              <w:shd w:val="clear" w:color="auto" w:fill="auto"/>
              <w:spacing w:after="0" w:line="200" w:lineRule="exact"/>
              <w:ind w:left="893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5655A" w:rsidRPr="00E5655A" w:rsidRDefault="00E5655A" w:rsidP="004E5834">
            <w:pPr>
              <w:pStyle w:val="41"/>
              <w:shd w:val="clear" w:color="auto" w:fill="auto"/>
              <w:spacing w:after="0" w:line="341" w:lineRule="exact"/>
              <w:jc w:val="both"/>
              <w:rPr>
                <w:rStyle w:val="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5655A" w:rsidRDefault="00E5655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  <w:sz w:val="28"/>
                <w:szCs w:val="28"/>
              </w:rPr>
            </w:pPr>
          </w:p>
          <w:p w:rsidR="006E5E9A" w:rsidRPr="00E5655A" w:rsidRDefault="006E5E9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  <w:sz w:val="28"/>
                <w:szCs w:val="28"/>
              </w:rPr>
            </w:pPr>
          </w:p>
          <w:p w:rsidR="00E5655A" w:rsidRPr="00E55D5E" w:rsidRDefault="00E5655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  <w:sz w:val="24"/>
                <w:szCs w:val="24"/>
              </w:rPr>
            </w:pPr>
            <w:r w:rsidRPr="00E55D5E">
              <w:rPr>
                <w:rStyle w:val="61"/>
                <w:b/>
                <w:bCs/>
                <w:color w:val="000000"/>
                <w:sz w:val="24"/>
                <w:szCs w:val="24"/>
              </w:rPr>
              <w:t>СОЛЬЦЫ</w:t>
            </w:r>
            <w:r w:rsidRPr="00E55D5E">
              <w:rPr>
                <w:rStyle w:val="61"/>
                <w:b/>
                <w:bCs/>
                <w:color w:val="000000"/>
                <w:sz w:val="24"/>
                <w:szCs w:val="24"/>
              </w:rPr>
              <w:br/>
              <w:t>2018</w:t>
            </w:r>
          </w:p>
          <w:p w:rsidR="00E5655A" w:rsidRDefault="00E5655A" w:rsidP="004E5834">
            <w:pPr>
              <w:pStyle w:val="62"/>
              <w:shd w:val="clear" w:color="auto" w:fill="auto"/>
              <w:spacing w:before="0"/>
              <w:ind w:right="20"/>
              <w:rPr>
                <w:rStyle w:val="61"/>
                <w:b/>
                <w:bCs/>
                <w:color w:val="000000"/>
              </w:rPr>
            </w:pPr>
          </w:p>
          <w:p w:rsidR="00E5655A" w:rsidRPr="00897562" w:rsidRDefault="00E5655A" w:rsidP="004E5834">
            <w:pPr>
              <w:jc w:val="center"/>
              <w:rPr>
                <w:b/>
              </w:rPr>
            </w:pPr>
          </w:p>
        </w:tc>
      </w:tr>
      <w:tr w:rsidR="00E5655A" w:rsidRPr="000C63A1" w:rsidTr="00E55D5E">
        <w:trPr>
          <w:trHeight w:val="462"/>
        </w:trPr>
        <w:tc>
          <w:tcPr>
            <w:tcW w:w="880" w:type="dxa"/>
            <w:gridSpan w:val="2"/>
            <w:vMerge/>
            <w:tcBorders>
              <w:left w:val="nil"/>
              <w:right w:val="single" w:sz="12" w:space="0" w:color="auto"/>
            </w:tcBorders>
            <w:textDirection w:val="btLr"/>
          </w:tcPr>
          <w:p w:rsidR="00E5655A" w:rsidRDefault="00E5655A" w:rsidP="0097084A">
            <w:pPr>
              <w:jc w:val="center"/>
            </w:pPr>
          </w:p>
        </w:tc>
        <w:tc>
          <w:tcPr>
            <w:tcW w:w="15600" w:type="dxa"/>
            <w:gridSpan w:val="7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E5655A" w:rsidRPr="00CA2E5B" w:rsidRDefault="00E5655A" w:rsidP="0097084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5655A" w:rsidRPr="00CA2E5B" w:rsidRDefault="00E5655A" w:rsidP="0097084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595" w:type="dxa"/>
            <w:gridSpan w:val="3"/>
            <w:tcBorders>
              <w:top w:val="thinThickSmallGap" w:sz="24" w:space="0" w:color="FFFFFF" w:themeColor="background1"/>
              <w:left w:val="nil"/>
              <w:bottom w:val="nil"/>
              <w:right w:val="single" w:sz="12" w:space="0" w:color="auto"/>
            </w:tcBorders>
            <w:vAlign w:val="center"/>
          </w:tcPr>
          <w:p w:rsidR="00E5655A" w:rsidRPr="00CA2E5B" w:rsidRDefault="00E5655A" w:rsidP="0097084A">
            <w:pPr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</w:tr>
      <w:tr w:rsidR="00E5655A" w:rsidRPr="0022123E" w:rsidTr="00E55D5E">
        <w:tc>
          <w:tcPr>
            <w:tcW w:w="880" w:type="dxa"/>
            <w:gridSpan w:val="2"/>
            <w:vMerge/>
            <w:tcBorders>
              <w:top w:val="thinThickSmallGap" w:sz="24" w:space="0" w:color="FFFFFF" w:themeColor="background1"/>
              <w:left w:val="nil"/>
              <w:bottom w:val="thinThickSmallGap" w:sz="24" w:space="0" w:color="FFFFFF" w:themeColor="background1"/>
              <w:right w:val="single" w:sz="12" w:space="0" w:color="auto"/>
            </w:tcBorders>
          </w:tcPr>
          <w:p w:rsidR="00E5655A" w:rsidRDefault="00E5655A" w:rsidP="0097084A"/>
        </w:tc>
        <w:tc>
          <w:tcPr>
            <w:tcW w:w="15600" w:type="dxa"/>
            <w:gridSpan w:val="7"/>
            <w:vMerge/>
            <w:tcBorders>
              <w:top w:val="thinThickSmallGap" w:sz="24" w:space="0" w:color="FFFFFF" w:themeColor="background1"/>
              <w:left w:val="single" w:sz="12" w:space="0" w:color="auto"/>
              <w:bottom w:val="thinThickSmallGap" w:sz="24" w:space="0" w:color="FFFFFF" w:themeColor="background1"/>
              <w:right w:val="nil"/>
            </w:tcBorders>
          </w:tcPr>
          <w:p w:rsidR="00E5655A" w:rsidRPr="00CA2E5B" w:rsidRDefault="00E5655A" w:rsidP="0097084A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tcBorders>
              <w:top w:val="thinThickSmallGap" w:sz="24" w:space="0" w:color="FFFFFF" w:themeColor="background1"/>
              <w:left w:val="nil"/>
              <w:bottom w:val="single" w:sz="12" w:space="0" w:color="auto"/>
              <w:right w:val="single" w:sz="12" w:space="0" w:color="auto"/>
            </w:tcBorders>
          </w:tcPr>
          <w:p w:rsidR="00E5655A" w:rsidRPr="00CA2E5B" w:rsidRDefault="00E734B5" w:rsidP="0097084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noProof/>
                <w:sz w:val="17"/>
                <w:szCs w:val="17"/>
              </w:rPr>
              <w:pict>
                <v:shape id="_x0000_s1482" type="#_x0000_t32" style="position:absolute;left:0;text-align:left;margin-left:-784.8pt;margin-top:-739.9pt;width:1074pt;height:.75pt;flip:y;z-index:251933184;mso-position-horizontal-relative:text;mso-position-vertical-relative:text" o:connectortype="straight" strokecolor="#03c" strokeweight="3pt">
                  <v:shadow type="perspective" color="#525252" opacity=".5" offset="1pt" offset2="-1pt"/>
                </v:shape>
              </w:pict>
            </w:r>
          </w:p>
        </w:tc>
      </w:tr>
      <w:tr w:rsidR="004E5834" w:rsidRPr="000C0F93" w:rsidTr="004E5834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536C49"/>
        </w:tc>
        <w:tc>
          <w:tcPr>
            <w:tcW w:w="112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E5834" w:rsidRPr="008278E1" w:rsidRDefault="004E5834" w:rsidP="00536C49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16E94" w:rsidRPr="00B60179" w:rsidRDefault="004E5834" w:rsidP="00B6017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</w:t>
            </w:r>
            <w:r w:rsidR="00B601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</w:t>
            </w:r>
          </w:p>
          <w:p w:rsidR="004E5834" w:rsidRPr="00716E94" w:rsidRDefault="00716E94" w:rsidP="004E5834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</w:rPr>
              <w:t>1</w:t>
            </w:r>
            <w:r w:rsidRPr="00716E94">
              <w:rPr>
                <w:noProof/>
                <w:color w:val="000000" w:themeColor="text1"/>
              </w:rPr>
              <w:t>. НАИМЕНОВАНИЕ ДИЗАЙН -ПРОЕКТА</w:t>
            </w:r>
          </w:p>
          <w:p w:rsid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Дизайин-проект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благоустройства территории общего пользования «площадка «Юбилейная».</w:t>
            </w:r>
          </w:p>
          <w:p w:rsidR="00B60179" w:rsidRPr="00716E94" w:rsidRDefault="00B60179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16E94" w:rsidRPr="00716E94" w:rsidRDefault="00B60179" w:rsidP="00716E94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</w:t>
            </w:r>
            <w:r w:rsidR="00716E94" w:rsidRPr="00716E94">
              <w:rPr>
                <w:noProof/>
                <w:color w:val="000000" w:themeColor="text1"/>
              </w:rPr>
              <w:t>. АДРЕС ТЕРРИТОРИИ ОБЩЕГО  ПОЛЬЗОВАНИЯ</w:t>
            </w:r>
          </w:p>
          <w:p w:rsidR="00716E94" w:rsidRP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Новгородская область,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Солецкий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Солецкое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городское поселение, г.Сольцы, ул. Гагарина, напротив домов 25-30.</w:t>
            </w:r>
          </w:p>
          <w:p w:rsidR="00716E94" w:rsidRDefault="00716E94" w:rsidP="00716E94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3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ОПИСАНИЕ</w:t>
            </w:r>
            <w:r w:rsidRPr="00716E94">
              <w:rPr>
                <w:noProof/>
                <w:color w:val="000000" w:themeColor="text1"/>
              </w:rPr>
              <w:t xml:space="preserve"> ТЕРРИТОРИИ ОБЩЕГО  ПОЛЬЗОВАНИЯ</w:t>
            </w:r>
          </w:p>
          <w:p w:rsidR="00B60179" w:rsidRDefault="00B60179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Новгородская область,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Солецкий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Солецкое</w:t>
            </w:r>
            <w:proofErr w:type="spellEnd"/>
            <w:r w:rsidRPr="00716E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городское поселение, г.Сольцы, ул. Гагарина, напротив домов 25-30.</w:t>
            </w:r>
          </w:p>
          <w:p w:rsidR="00B60179" w:rsidRDefault="00B60179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Площадка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Юбиленая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расположена на 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живописном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берегу реки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Шелонь</w:t>
            </w:r>
            <w:proofErr w:type="spellEnd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южной части города Сольцы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Красота природного ландшафта манит сюда горожан</w:t>
            </w:r>
            <w:r w:rsidR="00813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поэтому она является наиболее посещаемой территорией общего пользования.</w:t>
            </w:r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Именно здесь проходят все массовые культурные мероприятия жителей </w:t>
            </w:r>
            <w:proofErr w:type="spellStart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Солецкого</w:t>
            </w:r>
            <w:proofErr w:type="spellEnd"/>
            <w:r w:rsidR="00543F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района.</w:t>
            </w:r>
          </w:p>
          <w:p w:rsidR="00543F1D" w:rsidRDefault="006864F3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настоящее время площадка «Юбилейная» находится в неудовлетворительном состоянии: асфальтовое покрытие изношено, детская площадка и скамейки пришли в негодность, прибрежная реки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Шелонь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полоса зарастает травой.</w:t>
            </w:r>
          </w:p>
          <w:p w:rsidR="006864F3" w:rsidRDefault="006864F3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Благоустройство - это комплекс мероприятий по инженерной подготовке и безопасности, озеленению, устройству покрытий, освещению, размещению малых архитектурных форм, и объектов монументального искусства.</w:t>
            </w:r>
          </w:p>
          <w:p w:rsidR="00B60179" w:rsidRDefault="006864F3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Благоустройство площадки «</w:t>
            </w:r>
            <w:r w:rsidR="00671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илейная» необходимо для создания безопасной, удобной и привлекательной среды.</w:t>
            </w:r>
          </w:p>
          <w:p w:rsidR="006710E2" w:rsidRPr="006710E2" w:rsidRDefault="006710E2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ЦЕЛЬ РАЗРАБОТКИ ДИЗАЙН-ПРОЕКТА</w:t>
            </w:r>
          </w:p>
          <w:p w:rsidR="00B60179" w:rsidRDefault="00B60179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Целью разработки </w:t>
            </w:r>
            <w:proofErr w:type="spellStart"/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дизайн-проекта</w:t>
            </w:r>
            <w:proofErr w:type="spellEnd"/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является определение </w:t>
            </w:r>
            <w:r w:rsidR="006710E2"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перечня</w:t>
            </w:r>
            <w:r w:rsidRPr="00B601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решений, необходимых для последующего проведения детальных проектных работ по подготовке проектно-сметной документации с учетом современных требований по дизайну, экологии, санитарно-эпидемиологическим нормам и противопожарной безопасности. </w:t>
            </w:r>
          </w:p>
          <w:p w:rsidR="006710E2" w:rsidRPr="006710E2" w:rsidRDefault="006710E2" w:rsidP="006710E2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0179" w:rsidRPr="00716E94" w:rsidRDefault="00B60179" w:rsidP="00B60179">
            <w:pPr>
              <w:ind w:left="179" w:right="227" w:firstLine="283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5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ЗАДАЧА ДИЗАЙН-ПРОЕКТА</w:t>
            </w:r>
          </w:p>
          <w:p w:rsidR="004E5834" w:rsidRPr="00B60179" w:rsidRDefault="00B60179" w:rsidP="00B60179">
            <w:pPr>
              <w:ind w:left="179" w:right="227" w:firstLine="71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Задачей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дизайн-проекта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является формирование эстетического облика части города Сольцы, повышение качества уровня жизни населения</w:t>
            </w:r>
          </w:p>
          <w:p w:rsidR="006710E2" w:rsidRPr="006710E2" w:rsidRDefault="006710E2" w:rsidP="006710E2">
            <w:pPr>
              <w:rPr>
                <w:color w:val="FF0000"/>
              </w:rPr>
            </w:pPr>
            <w:r>
              <w:rPr>
                <w:color w:val="FF0000"/>
              </w:rPr>
              <w:t xml:space="preserve">  </w:t>
            </w:r>
          </w:p>
          <w:p w:rsidR="004E5834" w:rsidRPr="00897562" w:rsidRDefault="006710E2" w:rsidP="006710E2">
            <w:pPr>
              <w:ind w:left="179" w:right="227" w:firstLine="283"/>
              <w:jc w:val="both"/>
              <w:rPr>
                <w:b/>
              </w:rPr>
            </w:pPr>
            <w:r>
              <w:rPr>
                <w:noProof/>
                <w:color w:val="000000" w:themeColor="text1"/>
              </w:rPr>
              <w:t>6</w:t>
            </w:r>
            <w:r w:rsidRPr="00716E94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РЕАЛИЗАЦИЯ ДИЗАЙН-ПРОЕКТА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243" w:type="dxa"/>
            <w:gridSpan w:val="9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E5834" w:rsidRPr="004B44B2" w:rsidRDefault="004E5834" w:rsidP="004E5834">
            <w:pPr>
              <w:tabs>
                <w:tab w:val="left" w:pos="6615"/>
              </w:tabs>
              <w:ind w:right="-133"/>
              <w:rPr>
                <w:rFonts w:ascii="Times New Roman" w:hAnsi="Times New Roman" w:cs="Times New Roman"/>
                <w:color w:val="FF0000"/>
              </w:rPr>
            </w:pPr>
          </w:p>
          <w:p w:rsidR="004E5834" w:rsidRPr="00594B55" w:rsidRDefault="004E5834" w:rsidP="004E5834">
            <w:pPr>
              <w:ind w:left="179" w:right="2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E5834" w:rsidRPr="00813C93" w:rsidRDefault="00813C93" w:rsidP="004E5834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7</w:t>
            </w:r>
            <w:r w:rsidR="004E5834" w:rsidRPr="00813C93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МЕРОПРИЯТИЯ ДЛЯ МАЛОГАБАРИТНЫХ ГРУПП НАСЕЛЕНИЯ</w:t>
            </w:r>
          </w:p>
          <w:p w:rsidR="004E5834" w:rsidRPr="00594B55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 благоустройстве территории отсутствуют бордюры при сопряжении между тротуарами и дорогами для формирования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безъбарьерного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каркаса благоустраиваемой территории.</w:t>
            </w:r>
          </w:p>
          <w:p w:rsidR="004E5834" w:rsidRPr="00594B55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E5834" w:rsidRPr="00813C93" w:rsidRDefault="00813C93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3C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4E5834" w:rsidRPr="00813C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13C93">
              <w:rPr>
                <w:noProof/>
                <w:color w:val="000000" w:themeColor="text1"/>
              </w:rPr>
              <w:t>ТЕХНИКО-ЭКОНОМИЧЕСКИЕ ХАРАКТЕРИЧТИКИ</w:t>
            </w:r>
          </w:p>
          <w:p w:rsidR="004E5834" w:rsidRPr="00594B55" w:rsidRDefault="00056F87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площадь благоустраиваемой территории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E5834"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E5834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09177B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1,4397</w:t>
            </w:r>
            <w:r w:rsidR="004E5834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177B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га</w:t>
            </w:r>
          </w:p>
          <w:p w:rsidR="004E5834" w:rsidRPr="00594B55" w:rsidRDefault="004E5834" w:rsidP="004E5834">
            <w:pPr>
              <w:ind w:right="2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056F87"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56F87"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Площадь ремонтируемого твёрдого </w:t>
            </w:r>
            <w:r w:rsidR="00056F87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покрытия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– </w:t>
            </w:r>
            <w:r w:rsidR="0009177B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4435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  <w:r w:rsidRPr="00594B55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</w:rPr>
              <w:t xml:space="preserve"> </w:t>
            </w:r>
          </w:p>
          <w:p w:rsidR="004E5834" w:rsidRDefault="004E5834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</w:pP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Протяжённость ремонтируемого бордюрного камня</w:t>
            </w:r>
            <w:r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="0009177B"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946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  <w:p w:rsidR="0009177B" w:rsidRPr="0009177B" w:rsidRDefault="0009177B" w:rsidP="004E5834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7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площадь мягкого покр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0917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955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  <w:p w:rsidR="0009177B" w:rsidRPr="0009177B" w:rsidRDefault="0009177B" w:rsidP="0009177B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7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Общая площадь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выравниваемого грунта с подсыпкой 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4900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</w:t>
            </w:r>
            <w:r w:rsidRPr="0009177B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  <w:p w:rsidR="004E5834" w:rsidRPr="00594B55" w:rsidRDefault="004E5834" w:rsidP="004E5834">
            <w:pPr>
              <w:rPr>
                <w:color w:val="FF0000"/>
              </w:rPr>
            </w:pPr>
          </w:p>
          <w:p w:rsidR="004E5834" w:rsidRPr="00813C93" w:rsidRDefault="004E5834" w:rsidP="004E5834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 w:rsidRPr="00813C93">
              <w:rPr>
                <w:noProof/>
                <w:color w:val="000000" w:themeColor="text1"/>
              </w:rPr>
              <w:t xml:space="preserve"> </w:t>
            </w:r>
            <w:r w:rsidR="00813C93">
              <w:rPr>
                <w:noProof/>
                <w:color w:val="000000" w:themeColor="text1"/>
              </w:rPr>
              <w:t>9</w:t>
            </w:r>
            <w:r w:rsidRPr="00813C93">
              <w:rPr>
                <w:noProof/>
                <w:color w:val="000000" w:themeColor="text1"/>
              </w:rPr>
              <w:t xml:space="preserve">. </w:t>
            </w:r>
            <w:r w:rsidR="00813C93">
              <w:rPr>
                <w:noProof/>
                <w:color w:val="000000" w:themeColor="text1"/>
              </w:rPr>
              <w:t>ОПРЕДЕЛЕНИЕ МАКСИМАЛЬНОЙ ЦЕНЫ</w:t>
            </w:r>
            <w:r w:rsidR="00056F87">
              <w:rPr>
                <w:noProof/>
                <w:color w:val="000000" w:themeColor="text1"/>
              </w:rPr>
              <w:t xml:space="preserve"> </w:t>
            </w:r>
            <w:r w:rsidR="00813C93">
              <w:rPr>
                <w:noProof/>
                <w:color w:val="000000" w:themeColor="text1"/>
              </w:rPr>
              <w:t>КОНТРАКТЫ</w:t>
            </w:r>
          </w:p>
          <w:p w:rsidR="004E5834" w:rsidRPr="00056F87" w:rsidRDefault="004E5834" w:rsidP="004E5834">
            <w:pPr>
              <w:ind w:left="179" w:firstLine="42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6F87">
              <w:rPr>
                <w:color w:val="000000" w:themeColor="text1"/>
              </w:rPr>
              <w:t xml:space="preserve"> </w:t>
            </w: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определения минимальной цены контракта использован сметный метод, согласно которому общая стоимость вышеуказанных видов работ составила </w:t>
            </w:r>
            <w:r w:rsidR="000917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1000000 </w:t>
            </w:r>
            <w:r w:rsidRPr="0005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рублей.</w:t>
            </w:r>
          </w:p>
          <w:p w:rsidR="004E5834" w:rsidRPr="00594B55" w:rsidRDefault="004E5834" w:rsidP="004E5834">
            <w:pPr>
              <w:ind w:left="179" w:firstLine="42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E5834" w:rsidRPr="00056F87" w:rsidRDefault="00056F87" w:rsidP="00056F87">
            <w:pPr>
              <w:ind w:left="179" w:right="227" w:firstLine="425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4E5834" w:rsidRPr="00056F87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ОБЪЁМЫ И ИСТОЧНИКИ ЦИНАНСИРОЫВНИЯ</w:t>
            </w:r>
          </w:p>
          <w:p w:rsidR="004E5834" w:rsidRPr="0009177B" w:rsidRDefault="004E5834" w:rsidP="0009177B">
            <w:pPr>
              <w:ind w:left="179" w:right="227" w:firstLine="42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9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</w:p>
          <w:tbl>
            <w:tblPr>
              <w:tblW w:w="0" w:type="auto"/>
              <w:tblInd w:w="1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301"/>
              <w:gridCol w:w="1585"/>
              <w:gridCol w:w="1534"/>
              <w:gridCol w:w="1701"/>
              <w:gridCol w:w="1633"/>
            </w:tblGrid>
            <w:tr w:rsidR="004E5834" w:rsidRPr="00CA2E5B" w:rsidTr="0009177B">
              <w:trPr>
                <w:trHeight w:val="210"/>
              </w:trPr>
              <w:tc>
                <w:tcPr>
                  <w:tcW w:w="33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5834" w:rsidRPr="00594B55" w:rsidRDefault="004E5834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594B55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Наименование территории общего пользования</w:t>
                  </w:r>
                </w:p>
              </w:tc>
              <w:tc>
                <w:tcPr>
                  <w:tcW w:w="15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5834" w:rsidRPr="0009177B" w:rsidRDefault="004E5834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Предварительная стоимость работ, тыс. рублей</w:t>
                  </w:r>
                </w:p>
              </w:tc>
              <w:tc>
                <w:tcPr>
                  <w:tcW w:w="486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E5834" w:rsidRPr="0009177B" w:rsidRDefault="004E5834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Источники финансирования, тыс. руб.</w:t>
                  </w:r>
                </w:p>
              </w:tc>
            </w:tr>
            <w:tr w:rsidR="0009177B" w:rsidRPr="00CA2E5B" w:rsidTr="0009177B">
              <w:trPr>
                <w:trHeight w:val="716"/>
              </w:trPr>
              <w:tc>
                <w:tcPr>
                  <w:tcW w:w="33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594B55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5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Федеральный бюджет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Областной бюджет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Бюджет </w:t>
                  </w:r>
                  <w:proofErr w:type="spellStart"/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Солецкого</w:t>
                  </w:r>
                  <w:proofErr w:type="spellEnd"/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городского поселения</w:t>
                  </w:r>
                </w:p>
              </w:tc>
            </w:tr>
            <w:tr w:rsidR="0009177B" w:rsidRPr="00CA2E5B" w:rsidTr="0009177B"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CA2E5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Благоустройство территории общего пользования</w:t>
                  </w:r>
                </w:p>
                <w:p w:rsidR="0009177B" w:rsidRPr="00CA2E5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ПЛОЩАДКА «ЮБИЛЕЙНАЯ»</w:t>
                  </w:r>
                </w:p>
                <w:p w:rsidR="0009177B" w:rsidRPr="00CA2E5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по адресу: Новгородская область, </w:t>
                  </w:r>
                  <w:proofErr w:type="spellStart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Солецкий</w:t>
                  </w:r>
                  <w:proofErr w:type="spellEnd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муниципальный район, </w:t>
                  </w:r>
                  <w:proofErr w:type="spellStart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Солецкое</w:t>
                  </w:r>
                  <w:proofErr w:type="spellEnd"/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городское поселение, г. Сольцы</w:t>
                  </w:r>
                </w:p>
                <w:p w:rsidR="0009177B" w:rsidRPr="00CA2E5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 w:rsidRPr="00CA2E5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ул. Гагарина</w:t>
                  </w: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, напротив домов 25-30</w:t>
                  </w:r>
                </w:p>
                <w:p w:rsidR="0009177B" w:rsidRPr="00594B55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5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>100</w:t>
                  </w:r>
                  <w:r w:rsidRPr="0009177B"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  <w:t xml:space="preserve"> ( а по факту 1218)</w: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CA2E5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FF0000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177B" w:rsidRPr="0009177B" w:rsidRDefault="0009177B" w:rsidP="003C7448">
                  <w:pPr>
                    <w:widowControl/>
                    <w:spacing w:line="264" w:lineRule="auto"/>
                    <w:jc w:val="center"/>
                    <w:rPr>
                      <w:rFonts w:ascii="Tahoma" w:hAnsi="Tahoma" w:cs="Tahoma"/>
                      <w:color w:val="auto"/>
                      <w:spacing w:val="4"/>
                      <w:sz w:val="17"/>
                      <w:szCs w:val="17"/>
                    </w:rPr>
                  </w:pPr>
                </w:p>
              </w:tc>
            </w:tr>
          </w:tbl>
          <w:p w:rsidR="004E5834" w:rsidRPr="00897562" w:rsidRDefault="004E5834" w:rsidP="004E5834">
            <w:pPr>
              <w:jc w:val="center"/>
              <w:rPr>
                <w:b/>
              </w:rPr>
            </w:pPr>
          </w:p>
        </w:tc>
      </w:tr>
      <w:tr w:rsidR="004E5834" w:rsidTr="004E5834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536C49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536C49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E5834" w:rsidRDefault="004E5834" w:rsidP="00536C49"/>
        </w:tc>
        <w:tc>
          <w:tcPr>
            <w:tcW w:w="10243" w:type="dxa"/>
            <w:gridSpan w:val="9"/>
            <w:vMerge/>
            <w:tcBorders>
              <w:left w:val="single" w:sz="4" w:space="0" w:color="auto"/>
              <w:right w:val="single" w:sz="12" w:space="0" w:color="auto"/>
            </w:tcBorders>
          </w:tcPr>
          <w:p w:rsidR="004E5834" w:rsidRDefault="004E5834" w:rsidP="00536C49"/>
        </w:tc>
      </w:tr>
      <w:tr w:rsidR="004E5834" w:rsidTr="006710E2">
        <w:trPr>
          <w:trHeight w:val="283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536C49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536C49"/>
        </w:tc>
        <w:tc>
          <w:tcPr>
            <w:tcW w:w="11220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</w:tcPr>
          <w:p w:rsidR="004E5834" w:rsidRDefault="004E5834" w:rsidP="00536C49"/>
        </w:tc>
        <w:tc>
          <w:tcPr>
            <w:tcW w:w="10243" w:type="dxa"/>
            <w:gridSpan w:val="9"/>
            <w:vMerge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813C93" w:rsidP="00813C93">
            <w:pPr>
              <w:ind w:left="185" w:firstLine="708"/>
              <w:jc w:val="both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Реализацией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дизайн-проекта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служит благоустройство муниципальной территории общего пользования, создание безопасных условий в месте массового пребывания людей и приведение площадки «Юбилейная» в соответствие с современными требования комфортности. Улучшение внешнего облика части города Сольцы.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Pr="000A2B03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6B580F" w:rsidRPr="000A2B03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6B580F" w:rsidRPr="000C63A1" w:rsidRDefault="006B580F" w:rsidP="00536C49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6B580F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Pr="00594B55" w:rsidRDefault="006B580F" w:rsidP="00536C49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6B580F" w:rsidRPr="000C63A1" w:rsidRDefault="006B580F" w:rsidP="00536C49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, напротив домов 25-30</w:t>
            </w:r>
          </w:p>
        </w:tc>
      </w:tr>
      <w:tr w:rsidR="006B580F" w:rsidTr="004E5834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0C63A1" w:rsidTr="004E5834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6B580F" w:rsidRPr="000C63A1" w:rsidTr="004E5834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6B580F" w:rsidRPr="00CA2E5B" w:rsidRDefault="000A2B03" w:rsidP="00536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ПЗ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6B580F" w:rsidRPr="000C63A1" w:rsidTr="004E5834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B580F" w:rsidRPr="000C63A1" w:rsidRDefault="006B580F" w:rsidP="00536C49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>
            <w:pPr>
              <w:jc w:val="center"/>
            </w:pPr>
          </w:p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CA2E5B" w:rsidRDefault="00E6718B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580F" w:rsidRPr="000A2B03" w:rsidRDefault="002A54B1" w:rsidP="00536C49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6B580F" w:rsidTr="004E5834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</w:tr>
      <w:tr w:rsidR="006B580F" w:rsidRPr="0022123E" w:rsidTr="004E5834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/>
        </w:tc>
        <w:tc>
          <w:tcPr>
            <w:tcW w:w="1120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0C63A1" w:rsidRDefault="006B580F" w:rsidP="00536C4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Default="006B580F" w:rsidP="00536C49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580F" w:rsidRPr="00CA2E5B" w:rsidRDefault="006B580F" w:rsidP="00536C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8278E1" w:rsidRDefault="004E5834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E5834" w:rsidRDefault="004E5834" w:rsidP="003C7448">
            <w:pPr>
              <w:jc w:val="center"/>
              <w:rPr>
                <w:noProof/>
              </w:rPr>
            </w:pPr>
            <w:r>
              <w:rPr>
                <w:b/>
              </w:rPr>
              <w:t xml:space="preserve">           </w:t>
            </w:r>
            <w:r>
              <w:rPr>
                <w:rFonts w:hint="eastAsia"/>
                <w:noProof/>
              </w:rPr>
              <w:t>ФОТОИЗОБРАЖЕНИЕ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ОБЩЕГО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ПОЛЬЗОВАНИЯ</w:t>
            </w:r>
          </w:p>
          <w:p w:rsidR="004E5834" w:rsidRPr="001A3BB3" w:rsidRDefault="004E5834" w:rsidP="003C744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</w:t>
            </w:r>
          </w:p>
          <w:p w:rsidR="004E5834" w:rsidRPr="00897562" w:rsidRDefault="004E5834" w:rsidP="003C744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982575" cy="6724650"/>
                  <wp:effectExtent l="19050" t="0" r="9525" b="0"/>
                  <wp:docPr id="2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575" cy="67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tbl>
            <w:tblPr>
              <w:tblpPr w:leftFromText="180" w:rightFromText="180" w:vertAnchor="text" w:horzAnchor="margin" w:tblpXSpec="center" w:tblpY="7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01"/>
              <w:gridCol w:w="7371"/>
            </w:tblGrid>
            <w:tr w:rsidR="004E5834" w:rsidRPr="00A57924" w:rsidTr="003C7448">
              <w:trPr>
                <w:trHeight w:val="1125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3C7448">
                  <w:pPr>
                    <w:jc w:val="center"/>
                  </w:pP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3C744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E5834" w:rsidRPr="00E8316F" w:rsidRDefault="004E5834" w:rsidP="003C7448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         </w:t>
            </w:r>
          </w:p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4E5834" w:rsidRPr="000C63A1" w:rsidRDefault="004E5834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4E5834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, напротив домов 25-30</w:t>
            </w:r>
          </w:p>
        </w:tc>
      </w:tr>
      <w:tr w:rsidR="004E5834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Фотоизображение территории общего пользования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3F7ECC" w:rsidRDefault="004E5834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3F7ECC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4E5834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8278E1" w:rsidRDefault="004E5834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E5834" w:rsidRDefault="004E5834" w:rsidP="003C7448">
            <w:pPr>
              <w:jc w:val="center"/>
              <w:rPr>
                <w:noProof/>
              </w:rPr>
            </w:pPr>
            <w:r>
              <w:rPr>
                <w:b/>
              </w:rPr>
              <w:t xml:space="preserve">           </w:t>
            </w:r>
            <w:r>
              <w:rPr>
                <w:rFonts w:hint="eastAsia"/>
                <w:noProof/>
              </w:rPr>
              <w:t>ВЫКОПИРОВКА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ИЗ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ПУБЛИЧНОЙ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КАДАСТРОВОЙ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КАРТЫ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 </w:t>
            </w:r>
          </w:p>
          <w:p w:rsidR="004E5834" w:rsidRPr="001A3BB3" w:rsidRDefault="004E5834" w:rsidP="003C744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</w:t>
            </w:r>
          </w:p>
          <w:p w:rsidR="004E5834" w:rsidRPr="00897562" w:rsidRDefault="00E734B5" w:rsidP="003C7448">
            <w:pPr>
              <w:jc w:val="center"/>
              <w:rPr>
                <w:b/>
              </w:rPr>
            </w:pPr>
            <w:r w:rsidRPr="00E734B5">
              <w:rPr>
                <w:noProof/>
              </w:rPr>
              <w:pict>
                <v:oval id="_x0000_s1342" style="position:absolute;left:0;text-align:left;margin-left:346.55pt;margin-top:272.2pt;width:169.65pt;height:223.3pt;rotation:2181695fd;z-index:251860480" strokecolor="#ffc000" strokeweight="2pt">
                  <v:fill opacity="0"/>
                </v:oval>
              </w:pict>
            </w:r>
            <w:r w:rsidR="004E5834">
              <w:rPr>
                <w:noProof/>
              </w:rPr>
              <w:drawing>
                <wp:inline distT="0" distB="0" distL="0" distR="0">
                  <wp:extent cx="12487275" cy="6962775"/>
                  <wp:effectExtent l="19050" t="0" r="9525" b="0"/>
                  <wp:docPr id="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275" cy="696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tbl>
            <w:tblPr>
              <w:tblpPr w:leftFromText="180" w:rightFromText="180" w:vertAnchor="text" w:horzAnchor="margin" w:tblpXSpec="center" w:tblpY="7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01"/>
              <w:gridCol w:w="7371"/>
            </w:tblGrid>
            <w:tr w:rsidR="004E5834" w:rsidRPr="00A57924" w:rsidTr="003C7448">
              <w:trPr>
                <w:trHeight w:val="1125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E734B5" w:rsidP="003C7448">
                  <w:pPr>
                    <w:jc w:val="center"/>
                  </w:pPr>
                  <w:r>
                    <w:rPr>
                      <w:noProof/>
                    </w:rPr>
                    <w:pict>
                      <v:oval id="_x0000_s1343" style="position:absolute;left:0;text-align:left;margin-left:17.25pt;margin-top:1.3pt;width:47.65pt;height:22pt;z-index:251861504;mso-position-horizontal-relative:text;mso-position-vertical-relative:text" strokecolor="#ffc000" strokeweight="2pt">
                        <v:fill opacity="0"/>
                      </v:oval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8278E1" w:rsidRDefault="004E5834" w:rsidP="003C744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проектируемая территория общего пользования</w:t>
                  </w:r>
                </w:p>
              </w:tc>
            </w:tr>
          </w:tbl>
          <w:p w:rsidR="004E5834" w:rsidRPr="00E8316F" w:rsidRDefault="004E5834" w:rsidP="003C7448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        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Условные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обозначения</w:t>
            </w:r>
            <w:r w:rsidRPr="00E8316F">
              <w:rPr>
                <w:sz w:val="28"/>
                <w:szCs w:val="28"/>
                <w:u w:val="single"/>
              </w:rPr>
              <w:t xml:space="preserve">:  </w:t>
            </w:r>
          </w:p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4E5834" w:rsidRPr="000C63A1" w:rsidRDefault="004E5834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«ПЛОЩАДКА «ЮБИЛЕЙНАЯ»»</w:t>
            </w:r>
          </w:p>
        </w:tc>
      </w:tr>
      <w:tr w:rsidR="004E5834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, напротив домов 25-30</w:t>
            </w:r>
          </w:p>
        </w:tc>
      </w:tr>
      <w:tr w:rsidR="004E5834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0A2B03" w:rsidRDefault="000A2B03" w:rsidP="003C74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A2B03">
              <w:rPr>
                <w:rFonts w:ascii="Times New Roman" w:hAnsi="Times New Roman" w:cs="Times New Roman"/>
                <w:sz w:val="16"/>
                <w:szCs w:val="16"/>
              </w:rPr>
              <w:t>Выкопировка</w:t>
            </w:r>
            <w:proofErr w:type="spellEnd"/>
            <w:r w:rsidRPr="000A2B03">
              <w:rPr>
                <w:rFonts w:ascii="Times New Roman" w:hAnsi="Times New Roman" w:cs="Times New Roman"/>
                <w:sz w:val="16"/>
                <w:szCs w:val="16"/>
              </w:rPr>
              <w:t xml:space="preserve"> из публичной кадастровой карты проектируемой территории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4E5834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4E5834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4E5834" w:rsidRDefault="004E5834" w:rsidP="003C7448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rFonts w:hint="eastAsia"/>
                <w:noProof/>
              </w:rPr>
              <w:t>СИТУАЦИОННЫЙ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ПЛАН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ПРОЕКТИРУЕМОЙ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ТЕРРИТОРИИ</w:t>
            </w:r>
            <w:r>
              <w:rPr>
                <w:noProof/>
              </w:rPr>
              <w:t xml:space="preserve">. </w:t>
            </w:r>
            <w:r>
              <w:rPr>
                <w:rFonts w:hint="eastAsia"/>
                <w:noProof/>
              </w:rPr>
              <w:t>ИНЖЕНЕРНЫЕ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СЕТИ</w:t>
            </w:r>
          </w:p>
          <w:p w:rsidR="004E5834" w:rsidRPr="00D7485F" w:rsidRDefault="004E5834" w:rsidP="003C7448">
            <w:pPr>
              <w:jc w:val="center"/>
              <w:rPr>
                <w:noProof/>
                <w:sz w:val="16"/>
                <w:szCs w:val="16"/>
              </w:rPr>
            </w:pPr>
          </w:p>
          <w:p w:rsidR="004E5834" w:rsidRPr="004D4926" w:rsidRDefault="00E734B5" w:rsidP="003C7448">
            <w:pPr>
              <w:jc w:val="center"/>
              <w:rPr>
                <w:b/>
              </w:rPr>
            </w:pPr>
            <w:r w:rsidRPr="00E734B5">
              <w:rPr>
                <w:noProof/>
              </w:rPr>
              <w:pict>
                <v:shape id="_x0000_s1348" type="#_x0000_t32" style="position:absolute;left:0;text-align:left;margin-left:302.7pt;margin-top:423.85pt;width:133.5pt;height:90.75pt;z-index:251866624" o:connectortype="straight" strokecolor="red" strokeweight="2pt"/>
              </w:pict>
            </w:r>
            <w:r w:rsidRPr="00E734B5">
              <w:rPr>
                <w:noProof/>
              </w:rPr>
              <w:pict>
                <v:shape id="_x0000_s1352" type="#_x0000_t32" style="position:absolute;left:0;text-align:left;margin-left:436.2pt;margin-top:350pt;width:78pt;height:164.6pt;flip:x;z-index:251870720" o:connectortype="straight" strokecolor="red" strokeweight="2pt"/>
              </w:pict>
            </w:r>
            <w:r w:rsidRPr="00E734B5">
              <w:rPr>
                <w:noProof/>
              </w:rPr>
              <w:pict>
                <v:shape id="_x0000_s1349" type="#_x0000_t32" style="position:absolute;left:0;text-align:left;margin-left:306.45pt;margin-top:304.6pt;width:78pt;height:119.25pt;flip:y;z-index:251867648" o:connectortype="straight" strokecolor="red" strokeweight="2pt"/>
              </w:pict>
            </w:r>
            <w:r w:rsidRPr="00E734B5">
              <w:rPr>
                <w:noProof/>
              </w:rPr>
              <w:pict>
                <v:shape id="_x0000_s1350" type="#_x0000_t32" style="position:absolute;left:0;text-align:left;margin-left:464.7pt;margin-top:322.25pt;width:49.5pt;height:27.75pt;z-index:251868672" o:connectortype="straight" strokecolor="red" strokeweight="2pt"/>
              </w:pict>
            </w:r>
            <w:r w:rsidRPr="00E734B5">
              <w:rPr>
                <w:noProof/>
              </w:rPr>
              <w:pict>
                <v:shape id="_x0000_s1351" type="#_x0000_t32" style="position:absolute;left:0;text-align:left;margin-left:449.85pt;margin-top:323.75pt;width:14.85pt;height:26.25pt;flip:y;z-index:251869696" o:connectortype="straight" strokecolor="red" strokeweight="2pt"/>
              </w:pict>
            </w:r>
            <w:r w:rsidRPr="00E734B5">
              <w:rPr>
                <w:noProof/>
              </w:rPr>
              <w:pict>
                <v:shape id="_x0000_s1347" type="#_x0000_t32" style="position:absolute;left:0;text-align:left;margin-left:384.45pt;margin-top:303.5pt;width:65.25pt;height:44.25pt;z-index:251865600" o:connectortype="straight" strokecolor="red" strokeweight="2pt"/>
              </w:pict>
            </w:r>
            <w:r w:rsidRPr="00E734B5">
              <w:rPr>
                <w:noProof/>
              </w:rPr>
              <w:pict>
                <v:oval id="_x0000_s1379" style="position:absolute;left:0;text-align:left;margin-left:294.8pt;margin-top:399.85pt;width:4.15pt;height:4.9pt;z-index:251898368"/>
              </w:pict>
            </w:r>
            <w:r w:rsidRPr="00E734B5">
              <w:rPr>
                <w:noProof/>
              </w:rPr>
              <w:pict>
                <v:oval id="_x0000_s1378" style="position:absolute;left:0;text-align:left;margin-left:408.45pt;margin-top:232.6pt;width:4.15pt;height:4.9pt;z-index:251897344"/>
              </w:pict>
            </w:r>
            <w:r w:rsidRPr="00E734B5">
              <w:rPr>
                <w:noProof/>
              </w:rPr>
              <w:pict>
                <v:oval id="_x0000_s1377" style="position:absolute;left:0;text-align:left;margin-left:395.7pt;margin-top:487.2pt;width:4.15pt;height:4.9pt;z-index:251896320"/>
              </w:pict>
            </w:r>
            <w:r w:rsidRPr="00E734B5">
              <w:rPr>
                <w:noProof/>
              </w:rPr>
              <w:pict>
                <v:oval id="_x0000_s1376" style="position:absolute;left:0;text-align:left;margin-left:369.45pt;margin-top:470.35pt;width:4.15pt;height:4.9pt;z-index:251895296"/>
              </w:pict>
            </w:r>
            <w:r w:rsidRPr="00E734B5">
              <w:rPr>
                <w:noProof/>
              </w:rPr>
              <w:pict>
                <v:oval id="_x0000_s1375" style="position:absolute;left:0;text-align:left;margin-left:345.1pt;margin-top:454.6pt;width:4.15pt;height:4.9pt;z-index:251894272"/>
              </w:pict>
            </w:r>
            <w:r w:rsidRPr="00E734B5">
              <w:rPr>
                <w:noProof/>
              </w:rPr>
              <w:pict>
                <v:oval id="_x0000_s1374" style="position:absolute;left:0;text-align:left;margin-left:376.2pt;margin-top:284.35pt;width:4.15pt;height:4.9pt;z-index:251893248"/>
              </w:pict>
            </w:r>
            <w:r w:rsidRPr="00E734B5">
              <w:rPr>
                <w:noProof/>
              </w:rPr>
              <w:pict>
                <v:oval id="_x0000_s1373" style="position:absolute;left:0;text-align:left;margin-left:311.85pt;margin-top:383.35pt;width:4.15pt;height:4.9pt;z-index:251892224"/>
              </w:pict>
            </w:r>
            <w:r w:rsidRPr="00E734B5">
              <w:rPr>
                <w:noProof/>
              </w:rPr>
              <w:pict>
                <v:oval id="_x0000_s1372" style="position:absolute;left:0;text-align:left;margin-left:473.7pt;margin-top:351.5pt;width:4.15pt;height:4.9pt;z-index:251891200"/>
              </w:pict>
            </w:r>
            <w:r w:rsidRPr="00E734B5">
              <w:rPr>
                <w:noProof/>
              </w:rPr>
              <w:pict>
                <v:oval id="_x0000_s1371" style="position:absolute;left:0;text-align:left;margin-left:325.95pt;margin-top:397.25pt;width:4.15pt;height:4.9pt;z-index:251890176"/>
              </w:pict>
            </w:r>
            <w:r w:rsidRPr="00E734B5">
              <w:rPr>
                <w:noProof/>
              </w:rPr>
              <w:pict>
                <v:oval id="_x0000_s1370" style="position:absolute;left:0;text-align:left;margin-left:442.95pt;margin-top:327.85pt;width:4.15pt;height:4.9pt;z-index:251889152"/>
              </w:pict>
            </w:r>
            <w:r w:rsidRPr="00E734B5">
              <w:rPr>
                <w:noProof/>
              </w:rPr>
              <w:pict>
                <v:oval id="_x0000_s1368" style="position:absolute;left:0;text-align:left;margin-left:407.7pt;margin-top:304.6pt;width:4.15pt;height:4.9pt;z-index:251887104"/>
              </w:pict>
            </w:r>
            <w:r w:rsidRPr="00E734B5">
              <w:rPr>
                <w:noProof/>
              </w:rPr>
              <w:pict>
                <v:oval id="_x0000_s1369" style="position:absolute;left:0;text-align:left;margin-left:340.95pt;margin-top:338.35pt;width:4.15pt;height:4.9pt;z-index:251888128"/>
              </w:pict>
            </w:r>
            <w:r w:rsidRPr="00E734B5">
              <w:rPr>
                <w:noProof/>
              </w:rPr>
              <w:pict>
                <v:shape id="_x0000_s1367" type="#_x0000_t32" style="position:absolute;left:0;text-align:left;margin-left:337.2pt;margin-top:111.5pt;width:15pt;height:10.5pt;flip:x y;z-index:251886080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66" type="#_x0000_t32" style="position:absolute;left:0;text-align:left;margin-left:315.6pt;margin-top:391.25pt;width:22.35pt;height:16.5pt;flip:y;z-index:251885056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65" type="#_x0000_t32" style="position:absolute;left:0;text-align:left;margin-left:387.45pt;margin-top:484.25pt;width:8.25pt;height:5.25pt;flip:x y;z-index:251884032" o:connectortype="straight">
                  <v:stroke endarrow="block"/>
                </v:shape>
              </w:pict>
            </w:r>
            <w:r w:rsidRPr="00E734B5">
              <w:rPr>
                <w:noProof/>
              </w:rPr>
              <w:pict>
                <v:shape id="_x0000_s1364" type="#_x0000_t32" style="position:absolute;left:0;text-align:left;margin-left:302.7pt;margin-top:406.25pt;width:6.75pt;height:9.75pt;z-index:251883008" o:connectortype="straight">
                  <v:stroke endarrow="block"/>
                </v:shape>
              </w:pict>
            </w:r>
            <w:r w:rsidRPr="00E734B5">
              <w:rPr>
                <w:noProof/>
              </w:rPr>
              <w:pict>
                <v:shape id="_x0000_s1363" type="#_x0000_t32" style="position:absolute;left:0;text-align:left;margin-left:325.95pt;margin-top:439.25pt;width:6pt;height:5.25pt;z-index:251881984" o:connectortype="straight">
                  <v:stroke endarrow="block"/>
                </v:shape>
              </w:pict>
            </w:r>
            <w:r w:rsidRPr="00E734B5">
              <w:rPr>
                <w:noProof/>
              </w:rPr>
              <w:pict>
                <v:shape id="_x0000_s1362" type="#_x0000_t32" style="position:absolute;left:0;text-align:left;margin-left:464.7pt;margin-top:347.75pt;width:10.5pt;height:5.25pt;flip:x y;z-index:251880960" o:connectortype="straight">
                  <v:stroke endarrow="block"/>
                </v:shape>
              </w:pict>
            </w:r>
            <w:r w:rsidRPr="00E734B5">
              <w:rPr>
                <w:noProof/>
              </w:rPr>
              <w:pict>
                <v:shape id="_x0000_s1361" type="#_x0000_t32" style="position:absolute;left:0;text-align:left;margin-left:430.2pt;margin-top:173pt;width:17.1pt;height:13.5pt;z-index:251879936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60" type="#_x0000_t32" style="position:absolute;left:0;text-align:left;margin-left:364.2pt;margin-top:466.25pt;width:17.1pt;height:13.5pt;z-index:251878912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9" type="#_x0000_t32" style="position:absolute;left:0;text-align:left;margin-left:340.2pt;margin-top:449pt;width:17.1pt;height:13.5pt;z-index:251877888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8" type="#_x0000_t32" style="position:absolute;left:0;text-align:left;margin-left:403.95pt;margin-top:226.25pt;width:14.25pt;height:20.25pt;flip:x;z-index:251876864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7" type="#_x0000_t32" style="position:absolute;left:0;text-align:left;margin-left:370.2pt;margin-top:276.5pt;width:14.25pt;height:20.25pt;flip:x;z-index:251875840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6" type="#_x0000_t32" style="position:absolute;left:0;text-align:left;margin-left:337.2pt;margin-top:331.25pt;width:14.25pt;height:20.25pt;flip:x;z-index:251874816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5" type="#_x0000_t32" style="position:absolute;left:0;text-align:left;margin-left:306.45pt;margin-top:377pt;width:14.25pt;height:20.25pt;flip:x;z-index:251873792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4" type="#_x0000_t32" style="position:absolute;left:0;text-align:left;margin-left:436.2pt;margin-top:323.75pt;width:17.1pt;height:13.5pt;z-index:251872768" o:connectortype="straight">
                  <v:stroke startarrow="block" endarrow="block"/>
                </v:shape>
              </w:pict>
            </w:r>
            <w:r w:rsidRPr="00E734B5">
              <w:rPr>
                <w:noProof/>
              </w:rPr>
              <w:pict>
                <v:shape id="_x0000_s1353" type="#_x0000_t32" style="position:absolute;left:0;text-align:left;margin-left:401.85pt;margin-top:299pt;width:17.1pt;height:13.5pt;z-index:251871744" o:connectortype="straight">
                  <v:stroke startarrow="block" endarrow="block"/>
                </v:shape>
              </w:pict>
            </w:r>
            <w:r w:rsidR="004E5834">
              <w:rPr>
                <w:b/>
                <w:noProof/>
              </w:rPr>
              <w:drawing>
                <wp:inline distT="0" distB="0" distL="0" distR="0">
                  <wp:extent cx="6848475" cy="6743700"/>
                  <wp:effectExtent l="19050" t="0" r="9525" b="0"/>
                  <wp:docPr id="2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674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34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A71CDF" w:rsidRDefault="004E5834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4E5834" w:rsidRPr="00E8316F" w:rsidRDefault="004E5834" w:rsidP="003C7448">
            <w:pPr>
              <w:rPr>
                <w:sz w:val="28"/>
                <w:szCs w:val="28"/>
                <w:u w:val="single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Условные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  <w:r w:rsidRPr="00E8316F">
              <w:rPr>
                <w:rFonts w:hint="eastAsia"/>
                <w:sz w:val="28"/>
                <w:szCs w:val="28"/>
                <w:u w:val="single"/>
              </w:rPr>
              <w:t>обозначения</w:t>
            </w:r>
            <w:r>
              <w:rPr>
                <w:sz w:val="28"/>
                <w:szCs w:val="28"/>
                <w:u w:val="single"/>
              </w:rPr>
              <w:t>:</w:t>
            </w:r>
            <w:r w:rsidRPr="00E8316F">
              <w:rPr>
                <w:sz w:val="28"/>
                <w:szCs w:val="28"/>
                <w:u w:val="single"/>
              </w:rPr>
              <w:t xml:space="preserve"> </w:t>
            </w:r>
          </w:p>
          <w:p w:rsidR="004E5834" w:rsidRDefault="004E5834" w:rsidP="003C7448">
            <w:r>
              <w:rPr>
                <w:sz w:val="22"/>
                <w:szCs w:val="22"/>
              </w:rPr>
              <w:t xml:space="preserve">                      </w:t>
            </w:r>
          </w:p>
          <w:tbl>
            <w:tblPr>
              <w:tblW w:w="0" w:type="auto"/>
              <w:tblInd w:w="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01"/>
              <w:gridCol w:w="7371"/>
            </w:tblGrid>
            <w:tr w:rsidR="004E5834" w:rsidRPr="00A57924" w:rsidTr="003C7448"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070AEC" w:rsidRDefault="00E734B5" w:rsidP="003C7448">
                  <w:pPr>
                    <w:jc w:val="center"/>
                  </w:pPr>
                  <w:r>
                    <w:rPr>
                      <w:noProof/>
                    </w:rPr>
                    <w:pict>
                      <v:rect id="Прямоугольник 6" o:spid="_x0000_s1344" style="position:absolute;left:0;text-align:left;margin-left:27.5pt;margin-top:.25pt;width:39.75pt;height:15.75pt;z-index:251862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" fillcolor="window" strokecolor="red" strokeweight="2pt"/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E8316F" w:rsidRDefault="004E5834" w:rsidP="003C74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проектируем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ая</w:t>
                  </w: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территория</w:t>
                  </w:r>
                </w:p>
              </w:tc>
            </w:tr>
            <w:tr w:rsidR="004E5834" w:rsidRPr="00A57924" w:rsidTr="003C7448">
              <w:trPr>
                <w:trHeight w:val="211"/>
              </w:trPr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Pr="00070AEC" w:rsidRDefault="00E734B5" w:rsidP="003C744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_x0000_s1345" type="#_x0000_t32" style="position:absolute;left:0;text-align:left;margin-left:31.5pt;margin-top:18.45pt;width:40.2pt;height:0;z-index:251863552;mso-position-horizontal-relative:text;mso-position-vertical-relative:text" o:connectortype="straight">
                        <v:stroke startarrow="block" endarrow="block"/>
                      </v:shape>
                    </w:pict>
                  </w:r>
                  <w:r>
                    <w:rPr>
                      <w:noProof/>
                    </w:rPr>
                    <w:pict>
                      <v:oval id="_x0000_s1346" style="position:absolute;left:0;text-align:left;margin-left:45.4pt;margin-top:13.6pt;width:10.55pt;height:8.7pt;z-index:251864576;mso-position-horizontal-relative:text;mso-position-vertical-relative:text"/>
                    </w:pict>
                  </w:r>
                </w:p>
              </w:tc>
              <w:tc>
                <w:tcPr>
                  <w:tcW w:w="73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E5834" w:rsidRDefault="004E5834" w:rsidP="003C744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4E5834" w:rsidRPr="00E8316F" w:rsidRDefault="004E5834" w:rsidP="003C74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31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ЛЭП</w:t>
                  </w:r>
                </w:p>
              </w:tc>
            </w:tr>
          </w:tbl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4E5834" w:rsidRPr="000C63A1" w:rsidRDefault="004E5834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4E5834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Pr="00594B55" w:rsidRDefault="004E5834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4E5834" w:rsidRPr="000C63A1" w:rsidRDefault="004E5834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 w:rsidR="000A2B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, напротив домов 25-30</w:t>
            </w:r>
          </w:p>
        </w:tc>
      </w:tr>
      <w:tr w:rsidR="004E5834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4E5834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4E5834" w:rsidRPr="00FA12A4" w:rsidRDefault="004E5834" w:rsidP="003C74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12A4">
              <w:rPr>
                <w:rFonts w:ascii="Times New Roman" w:hAnsi="Times New Roman" w:cs="Times New Roman"/>
                <w:sz w:val="16"/>
                <w:szCs w:val="16"/>
              </w:rPr>
              <w:t>Ситуационный план проектируемой территории. Инженерные сети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4E5834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4E5834" w:rsidRPr="000C63A1" w:rsidRDefault="004E5834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CA2E5B" w:rsidRDefault="00E6718B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E5834" w:rsidRPr="000A2B03" w:rsidRDefault="004E5834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4E5834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</w:tr>
      <w:tr w:rsidR="004E5834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0C63A1" w:rsidRDefault="004E5834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Default="004E5834" w:rsidP="003C7448">
            <w:pPr>
              <w:jc w:val="center"/>
            </w:pPr>
            <w:r w:rsidRPr="003F6A7A">
              <w:rPr>
                <w:rFonts w:hint="eastAsia"/>
                <w:sz w:val="22"/>
                <w:szCs w:val="22"/>
              </w:rPr>
              <w:t>М</w:t>
            </w:r>
            <w:r w:rsidRPr="003F6A7A">
              <w:rPr>
                <w:sz w:val="22"/>
                <w:szCs w:val="22"/>
              </w:rPr>
              <w:t xml:space="preserve"> 1:</w:t>
            </w:r>
            <w:r>
              <w:rPr>
                <w:sz w:val="22"/>
                <w:szCs w:val="22"/>
              </w:rPr>
              <w:t>20</w:t>
            </w:r>
            <w:r w:rsidRPr="003F6A7A">
              <w:rPr>
                <w:sz w:val="22"/>
                <w:szCs w:val="22"/>
              </w:rPr>
              <w:t>00</w:t>
            </w: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5834" w:rsidRPr="00CA2E5B" w:rsidRDefault="004E5834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897562" w:rsidTr="003C7448">
        <w:trPr>
          <w:trHeight w:val="9180"/>
        </w:trPr>
        <w:tc>
          <w:tcPr>
            <w:tcW w:w="880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FFFFFF"/>
              <w:right w:val="single" w:sz="12" w:space="0" w:color="auto"/>
            </w:tcBorders>
          </w:tcPr>
          <w:p w:rsidR="00DF70DC" w:rsidRDefault="00DF70DC" w:rsidP="003F2822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544E52" w:rsidRDefault="00DF70DC" w:rsidP="003F2822">
            <w:pPr>
              <w:jc w:val="center"/>
              <w:rPr>
                <w:noProof/>
                <w:color w:val="auto"/>
                <w:sz w:val="16"/>
                <w:szCs w:val="16"/>
              </w:rPr>
            </w:pPr>
            <w:r w:rsidRPr="00544E52">
              <w:rPr>
                <w:rFonts w:hint="eastAsia"/>
                <w:noProof/>
                <w:color w:val="auto"/>
              </w:rPr>
              <w:t>ВОЗМОЖНЫЕ</w:t>
            </w:r>
            <w:r w:rsidRPr="00544E52">
              <w:rPr>
                <w:noProof/>
                <w:color w:val="auto"/>
              </w:rPr>
              <w:t xml:space="preserve"> </w:t>
            </w:r>
            <w:r w:rsidRPr="00544E52">
              <w:rPr>
                <w:rFonts w:hint="eastAsia"/>
                <w:noProof/>
                <w:color w:val="auto"/>
              </w:rPr>
              <w:t>ВАРИАНТЫ</w:t>
            </w:r>
            <w:r w:rsidRPr="00544E52">
              <w:rPr>
                <w:noProof/>
                <w:color w:val="auto"/>
              </w:rPr>
              <w:t xml:space="preserve"> И СПОСОБЫ ПОКРЫТИЯ</w:t>
            </w:r>
          </w:p>
          <w:tbl>
            <w:tblPr>
              <w:tblW w:w="0" w:type="auto"/>
              <w:tblInd w:w="9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119"/>
              <w:gridCol w:w="6946"/>
              <w:gridCol w:w="3260"/>
              <w:gridCol w:w="6507"/>
            </w:tblGrid>
            <w:tr w:rsidR="00DF70DC" w:rsidTr="003F2822">
              <w:trPr>
                <w:trHeight w:val="3104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noProof/>
                      <w:sz w:val="16"/>
                      <w:szCs w:val="16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noProof/>
                    </w:rPr>
                    <w:drawing>
                      <wp:inline distT="0" distB="0" distL="0" distR="0">
                        <wp:extent cx="1571625" cy="1571625"/>
                        <wp:effectExtent l="19050" t="0" r="9525" b="0"/>
                        <wp:docPr id="1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ПЛИТКА ТРАТУАРНАЯ</w:t>
                  </w:r>
                </w:p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946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                                                  </w:t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4129486" cy="2209800"/>
                        <wp:effectExtent l="19050" t="0" r="4364" b="0"/>
                        <wp:docPr id="1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0375" cy="221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                         </w:t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Pr="009F7ACD" w:rsidRDefault="00DF70DC" w:rsidP="003F282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0DC" w:rsidRDefault="00DF70DC" w:rsidP="003F2822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685925" cy="1574548"/>
                        <wp:effectExtent l="19050" t="0" r="0" b="0"/>
                        <wp:docPr id="16" name="Рисунок 19" descr="Картинки по запросу УЛИЧНОЕ МОДУЛЬНОЕ РЕЗИНОВОЕ ПОКРЫ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Картинки по запросу УЛИЧНОЕ МОДУЛЬНОЕ РЕЗИНОВОЕ ПОКРЫ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265" cy="157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DF70DC" w:rsidRDefault="00DF70DC" w:rsidP="003F282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F7AC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РЕЗИНОВОЕ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ПОКРЫТИЕ   </w:t>
                  </w:r>
                </w:p>
              </w:tc>
              <w:tc>
                <w:tcPr>
                  <w:tcW w:w="650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97FEF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3972249" cy="2466975"/>
                        <wp:effectExtent l="0" t="0" r="0" b="0"/>
                        <wp:docPr id="17" name="Рисунок 56" descr="Картинки по запросу устройство спортивной площад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Картинки по запросу устройство спортивной площад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2476" cy="2467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0DC" w:rsidRDefault="00DF70DC" w:rsidP="003F282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43325" cy="2388241"/>
                        <wp:effectExtent l="19050" t="0" r="9525" b="0"/>
                        <wp:docPr id="18" name="Рисунок 31" descr="Картинки по запросу укладка искусственного газ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Картинки по запросу укладка искусственного газ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388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0DC" w:rsidRDefault="00DF70DC" w:rsidP="003F282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70DC" w:rsidRDefault="00DF70DC" w:rsidP="003F282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Синтетические покрытия можно укладывать на поверхность очищенного  земельного участка.</w:t>
                  </w:r>
                </w:p>
                <w:p w:rsidR="00DF70DC" w:rsidRDefault="00DF70DC" w:rsidP="003F282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При необходимости грунт срезается или подсыпается и утрамбовывается катком.</w:t>
                  </w:r>
                </w:p>
              </w:tc>
            </w:tr>
            <w:tr w:rsidR="00DF70DC" w:rsidTr="003F2822">
              <w:trPr>
                <w:trHeight w:val="135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noProof/>
                      <w:sz w:val="16"/>
                      <w:szCs w:val="16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noProof/>
                    </w:rPr>
                    <w:drawing>
                      <wp:inline distT="0" distB="0" distL="0" distR="0">
                        <wp:extent cx="1628775" cy="1466850"/>
                        <wp:effectExtent l="19050" t="0" r="9525" b="0"/>
                        <wp:docPr id="19" name="Рисунок 25" descr="Картинки по запросу ЩЕБЕНЬ ДЛЯ УЛИЧНЫХ ДОРОЖЕ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Картинки по запросу ЩЕБЕНЬ ДЛЯ УЛИЧНЫХ ДОРОЖЕ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НАТУРАЛЬНЫЙ КАМЕНЬ   </w:t>
                  </w:r>
                </w:p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946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</w:t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738661" cy="1447800"/>
                        <wp:effectExtent l="19050" t="0" r="0" b="0"/>
                        <wp:docPr id="20" name="Рисунок 10" descr="Картинки по запросу синтетическая трава уклад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синтетическая трава уклад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352" cy="1447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013E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013E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ИСКУСТВЕННАЯ ТРАВА</w:t>
                  </w:r>
                </w:p>
              </w:tc>
              <w:tc>
                <w:tcPr>
                  <w:tcW w:w="65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F70DC" w:rsidTr="003F2822">
              <w:trPr>
                <w:trHeight w:val="3192"/>
              </w:trPr>
              <w:tc>
                <w:tcPr>
                  <w:tcW w:w="31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left="95"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638300" cy="1638300"/>
                        <wp:effectExtent l="19050" t="0" r="0" b="0"/>
                        <wp:docPr id="2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0DC" w:rsidRDefault="00DF70DC" w:rsidP="003F2822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</w:t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АСФАЛЬТОВОЕ ПОКРЫТИЕ</w:t>
                  </w:r>
                </w:p>
              </w:tc>
              <w:tc>
                <w:tcPr>
                  <w:tcW w:w="694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left="648" w:right="227"/>
                    <w:rPr>
                      <w:rFonts w:ascii="Times New Roman" w:hAnsi="Times New Roman" w:cs="Times New Roman"/>
                      <w:b/>
                    </w:rPr>
                  </w:pPr>
                  <w:r w:rsidRPr="00584738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3279522" cy="1866900"/>
                        <wp:effectExtent l="19050" t="0" r="0" b="0"/>
                        <wp:docPr id="22" name="Рисунок 37" descr="http://dor.ru/uploads/media/pics/478_b7cd9a306bd8916e029e50b642606c6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dor.ru/uploads/media/pics/478_b7cd9a306bd8916e029e50b642606c6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7840" cy="1871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Pr="009F7ACD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50863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733550" cy="1733550"/>
                        <wp:effectExtent l="19050" t="0" r="0" b="0"/>
                        <wp:docPr id="23" name="Рисунок 22" descr="http://www.erfolgplast.ru/wp-content/uploads/2016/03/DSC06776-1-400x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erfolgplast.ru/wp-content/uploads/2016/03/DSC06776-1-400x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126" cy="1731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ПЛАСТИКОВОЕ ПОКРЫТИЕ</w:t>
                  </w:r>
                </w:p>
              </w:tc>
              <w:tc>
                <w:tcPr>
                  <w:tcW w:w="6507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F70DC" w:rsidRDefault="00DF70DC" w:rsidP="003F2822">
                  <w:pPr>
                    <w:tabs>
                      <w:tab w:val="left" w:pos="6615"/>
                    </w:tabs>
                    <w:ind w:right="22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DF70DC" w:rsidRPr="00F04201" w:rsidRDefault="00DF70DC" w:rsidP="003F2822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F70DC" w:rsidRPr="00897562" w:rsidTr="003C7448">
        <w:trPr>
          <w:trHeight w:val="285"/>
        </w:trPr>
        <w:tc>
          <w:tcPr>
            <w:tcW w:w="880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3901" w:type="dxa"/>
            <w:gridSpan w:val="4"/>
            <w:tcBorders>
              <w:top w:val="single" w:sz="4" w:space="0" w:color="FFFFFF"/>
              <w:left w:val="single" w:sz="12" w:space="0" w:color="auto"/>
              <w:bottom w:val="nil"/>
              <w:right w:val="single" w:sz="4" w:space="0" w:color="FFFFFF"/>
            </w:tcBorders>
          </w:tcPr>
          <w:p w:rsidR="00DF70DC" w:rsidRDefault="00DF70DC" w:rsidP="003F2822">
            <w:pPr>
              <w:ind w:left="179" w:right="22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62" w:type="dxa"/>
            <w:gridSpan w:val="7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auto"/>
            </w:tcBorders>
          </w:tcPr>
          <w:p w:rsidR="00DF70DC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</w:rPr>
            </w:pPr>
          </w:p>
        </w:tc>
      </w:tr>
      <w:tr w:rsidR="00DF70DC" w:rsidTr="003F2822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DF70DC" w:rsidRPr="00DF70DC" w:rsidRDefault="00DF70DC" w:rsidP="00DF70DC">
            <w:pPr>
              <w:pStyle w:val="a8"/>
              <w:numPr>
                <w:ilvl w:val="0"/>
                <w:numId w:val="10"/>
              </w:numPr>
              <w:ind w:left="1035" w:right="457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  <w:proofErr w:type="spell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Дорожно-тропиночная</w:t>
            </w:r>
            <w:proofErr w:type="spellEnd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сеть является неотъемлемым элементом ландшафтного дизайна. Хорошим вариантом обустройства </w:t>
            </w:r>
            <w:proofErr w:type="spell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дорожно</w:t>
            </w:r>
            <w:proofErr w:type="spellEnd"/>
            <w:r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-</w:t>
            </w:r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тропиночной</w:t>
            </w:r>
            <w:proofErr w:type="spellEnd"/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сети  служат твердые покрытия (плитка, натуральный камень, щебень) .</w:t>
            </w:r>
            <w:r w:rsidRPr="00DF70DC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    </w:t>
            </w:r>
          </w:p>
        </w:tc>
        <w:tc>
          <w:tcPr>
            <w:tcW w:w="2696" w:type="dxa"/>
            <w:gridSpan w:val="3"/>
            <w:vMerge w:val="restart"/>
            <w:tcBorders>
              <w:top w:val="nil"/>
              <w:left w:val="nil"/>
              <w:right w:val="single" w:sz="4" w:space="0" w:color="FFFFFF"/>
            </w:tcBorders>
          </w:tcPr>
          <w:p w:rsidR="00DF70DC" w:rsidRDefault="00DF70DC" w:rsidP="003C7448">
            <w:pPr>
              <w:ind w:right="72"/>
              <w:jc w:val="both"/>
            </w:pPr>
          </w:p>
        </w:tc>
        <w:tc>
          <w:tcPr>
            <w:tcW w:w="7562" w:type="dxa"/>
            <w:gridSpan w:val="7"/>
            <w:vMerge w:val="restart"/>
            <w:tcBorders>
              <w:top w:val="nil"/>
              <w:left w:val="single" w:sz="4" w:space="0" w:color="FFFFFF"/>
              <w:right w:val="single" w:sz="12" w:space="0" w:color="auto"/>
            </w:tcBorders>
          </w:tcPr>
          <w:p w:rsidR="00DF70DC" w:rsidRDefault="00DF70DC" w:rsidP="003C7448">
            <w:pPr>
              <w:ind w:right="72"/>
              <w:jc w:val="both"/>
            </w:pPr>
          </w:p>
        </w:tc>
      </w:tr>
      <w:tr w:rsidR="00DF70DC" w:rsidTr="003F2822">
        <w:trPr>
          <w:trHeight w:val="283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:rsidR="00DF70DC" w:rsidRPr="00DF70DC" w:rsidRDefault="00DF70DC" w:rsidP="00DF70DC">
            <w:pPr>
              <w:pStyle w:val="a8"/>
              <w:numPr>
                <w:ilvl w:val="0"/>
                <w:numId w:val="10"/>
              </w:numPr>
              <w:ind w:left="1035" w:right="457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6" w:type="dxa"/>
            <w:gridSpan w:val="3"/>
            <w:vMerge/>
            <w:tcBorders>
              <w:left w:val="nil"/>
              <w:bottom w:val="single" w:sz="8" w:space="0" w:color="auto"/>
              <w:right w:val="single" w:sz="4" w:space="0" w:color="FFFFFF"/>
            </w:tcBorders>
          </w:tcPr>
          <w:p w:rsidR="00DF70DC" w:rsidRDefault="00DF70DC" w:rsidP="003C7448"/>
        </w:tc>
        <w:tc>
          <w:tcPr>
            <w:tcW w:w="7562" w:type="dxa"/>
            <w:gridSpan w:val="7"/>
            <w:vMerge/>
            <w:tcBorders>
              <w:left w:val="single" w:sz="4" w:space="0" w:color="FFFFFF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F2822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DF70DC" w:rsidRPr="00DF70DC" w:rsidRDefault="00DF70DC" w:rsidP="00DF70DC">
            <w:pPr>
              <w:pStyle w:val="a8"/>
              <w:numPr>
                <w:ilvl w:val="0"/>
                <w:numId w:val="10"/>
              </w:numPr>
              <w:ind w:left="1035" w:right="457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  <w:r w:rsidRPr="00DF70DC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r w:rsidRPr="00296364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>Искусственные покрытия – это хороший вариант покрытия для детских спортивных площадок, на которых планируется обустройство детских стадионов, оно абсолютно безопасно, а также может похвастаться высоким уровнем упругости и эластичности К примеру, для игры в футбол искусственная трава является просто идеальным покрытием.</w:t>
            </w:r>
            <w:r w:rsidRPr="00DF70DC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DF70DC" w:rsidRPr="00DF70DC" w:rsidRDefault="00DF70DC" w:rsidP="00DF70DC">
            <w:pPr>
              <w:pStyle w:val="a8"/>
              <w:numPr>
                <w:ilvl w:val="0"/>
                <w:numId w:val="10"/>
              </w:numPr>
              <w:ind w:left="1035" w:right="457"/>
              <w:jc w:val="both"/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</w:pPr>
            <w:r w:rsidRPr="00DF70DC">
              <w:rPr>
                <w:rFonts w:ascii="Arial" w:hAnsi="Arial" w:cs="Arial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F2822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F2822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F2822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F2822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CA2E5B" w:rsidTr="003F2822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DF70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и способы покрытия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CA2E5B" w:rsidTr="003F2822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F2822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F2822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8A1C51" w:rsidRDefault="00DF70DC" w:rsidP="003C7448">
            <w:pPr>
              <w:jc w:val="center"/>
              <w:rPr>
                <w:noProof/>
              </w:rPr>
            </w:pPr>
            <w:r w:rsidRPr="008A1C51">
              <w:rPr>
                <w:rFonts w:hint="eastAsia"/>
                <w:noProof/>
              </w:rPr>
              <w:t>ВОЗМОЖНЫЕ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ВАРИАНТЫ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УСТАНОВКИ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ДЕТСКИХ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ИГРОВЫХ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КОМПЛЕСОВ</w:t>
            </w:r>
          </w:p>
          <w:p w:rsidR="00DF70DC" w:rsidRPr="00563760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2A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DF70DC" w:rsidRPr="00DB4C4B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210300" cy="3048000"/>
                  <wp:effectExtent l="19050" t="0" r="0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</w:t>
            </w:r>
            <w:r>
              <w:rPr>
                <w:b/>
                <w:noProof/>
              </w:rPr>
              <w:drawing>
                <wp:inline distT="0" distB="0" distL="0" distR="0">
                  <wp:extent cx="5838825" cy="2990850"/>
                  <wp:effectExtent l="19050" t="0" r="9525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</w:t>
            </w: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ДЕТСКИЙ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ИГРОВОЙ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«Идальго 6»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215900 руб.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ДЕТСКИЙ ИГРОВОЙ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«Джунгли городок» 179800руб.</w:t>
            </w:r>
          </w:p>
          <w:p w:rsidR="00DF70DC" w:rsidRPr="00DB4C4B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 w:rsidRPr="00DB4C4B">
              <w:rPr>
                <w:b/>
                <w:noProof/>
              </w:rPr>
              <w:drawing>
                <wp:inline distT="0" distB="0" distL="0" distR="0">
                  <wp:extent cx="6210300" cy="3419475"/>
                  <wp:effectExtent l="19050" t="0" r="0" b="0"/>
                  <wp:docPr id="26" name="Рисунок 40" descr="view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197" cy="341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5229225" cy="3333750"/>
                  <wp:effectExtent l="19050" t="0" r="9525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Default="00DF70DC" w:rsidP="003C744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</w:t>
            </w:r>
          </w:p>
          <w:p w:rsidR="00DF70DC" w:rsidRPr="00897562" w:rsidRDefault="00DF70DC" w:rsidP="003C7448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ДЕТСКИЙ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ИГРОВОЙ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A00E5D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Корабль»</w:t>
            </w:r>
            <w:r w:rsidRPr="00A00E5D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ДЕТСКИЙ ИГРОВОЙ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«Идальго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» </w:t>
            </w:r>
            <w:r w:rsidRPr="00A00E5D">
              <w:rPr>
                <w:rFonts w:ascii="Times New Roman" w:hAnsi="Times New Roman" w:cs="Times New Roman"/>
                <w:b/>
                <w:sz w:val="18"/>
                <w:szCs w:val="18"/>
              </w:rPr>
              <w:t>179600 руб.</w:t>
            </w: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детских игровых комплексов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8A1C51" w:rsidRDefault="00DF70DC" w:rsidP="003C7448">
            <w:pPr>
              <w:jc w:val="center"/>
              <w:rPr>
                <w:noProof/>
              </w:rPr>
            </w:pPr>
            <w:r w:rsidRPr="008A1C51">
              <w:rPr>
                <w:rFonts w:hint="eastAsia"/>
                <w:noProof/>
              </w:rPr>
              <w:t>ВОЗМОЖНЫЕ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ВАРИАНТЫ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УСТАНОВКИ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ДЕТСКИХ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СПОРТИЫНЫХ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КОМПЛЕКСОВ</w:t>
            </w:r>
          </w:p>
          <w:p w:rsidR="00DF70DC" w:rsidRPr="00563760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2A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3819525" cy="3181350"/>
                  <wp:effectExtent l="19050" t="0" r="9525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067175" cy="3095625"/>
                  <wp:effectExtent l="19050" t="0" r="9525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</w:t>
            </w:r>
          </w:p>
          <w:p w:rsidR="00DF70DC" w:rsidRPr="000A2B03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ДЕТСКИЙ  СПОРТИВНЫЙ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8546CA">
              <w:rPr>
                <w:rFonts w:ascii="Times New Roman" w:hAnsi="Times New Roman" w:cs="Times New Roman"/>
                <w:b/>
                <w:sz w:val="18"/>
                <w:szCs w:val="18"/>
              </w:rPr>
              <w:t>Сфера» 67850руб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ДЕТСКИЙ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СПОРТИВНЫЙ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8546CA">
              <w:rPr>
                <w:rFonts w:ascii="Times New Roman" w:hAnsi="Times New Roman" w:cs="Times New Roman"/>
                <w:b/>
                <w:sz w:val="18"/>
                <w:szCs w:val="18"/>
              </w:rPr>
              <w:t>«Спорт 1» 76900 руб.</w:t>
            </w: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029075" cy="3403383"/>
                  <wp:effectExtent l="19050" t="0" r="9525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068" cy="340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3733800" cy="3314700"/>
                  <wp:effectExtent l="19050" t="0" r="0" b="0"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Pr="00897562" w:rsidRDefault="00DF70DC" w:rsidP="003C7448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ДЕТСКИЙ  СПОРТИВНЫЙ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8546CA">
              <w:rPr>
                <w:rFonts w:ascii="Times New Roman" w:hAnsi="Times New Roman" w:cs="Times New Roman"/>
                <w:b/>
                <w:sz w:val="18"/>
                <w:szCs w:val="18"/>
              </w:rPr>
              <w:t>Спорт 3»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546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87500руб.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ДЕТСКИЙ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СПОРТИВНЫЙ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КОМПЛЕКС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A16E51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proofErr w:type="spellStart"/>
            <w:r w:rsidRPr="00A16E51">
              <w:rPr>
                <w:rFonts w:ascii="Times New Roman" w:hAnsi="Times New Roman" w:cs="Times New Roman"/>
                <w:b/>
                <w:sz w:val="18"/>
                <w:szCs w:val="18"/>
              </w:rPr>
              <w:t>Комби</w:t>
            </w:r>
            <w:proofErr w:type="spellEnd"/>
            <w:r w:rsidRPr="00A16E5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2» 66100руб.</w:t>
            </w: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детских спортивных комплексов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0C0F93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8A1C51" w:rsidRDefault="00DF70DC" w:rsidP="003C7448">
            <w:pPr>
              <w:jc w:val="center"/>
              <w:rPr>
                <w:noProof/>
              </w:rPr>
            </w:pPr>
            <w:r w:rsidRPr="008A1C51">
              <w:rPr>
                <w:rFonts w:hint="eastAsia"/>
                <w:noProof/>
              </w:rPr>
              <w:t>ВОЗМОЖНЫЕ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ВАРИАНТЫ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УСТАНОВКИ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МАЛЫХ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АРХИТЕКТУРНЫХ</w:t>
            </w:r>
            <w:r w:rsidRPr="008A1C51">
              <w:rPr>
                <w:noProof/>
              </w:rPr>
              <w:t xml:space="preserve"> </w:t>
            </w:r>
            <w:r w:rsidRPr="008A1C51">
              <w:rPr>
                <w:rFonts w:hint="eastAsia"/>
                <w:noProof/>
              </w:rPr>
              <w:t>ФОМ</w:t>
            </w:r>
          </w:p>
          <w:p w:rsidR="00DF70DC" w:rsidRPr="00563760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200525" cy="2761413"/>
                  <wp:effectExtent l="19050" t="0" r="9525" b="0"/>
                  <wp:docPr id="246" name="Рисунок 45" descr="view_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8)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55" cy="276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1790700" cy="2822629"/>
                  <wp:effectExtent l="19050" t="0" r="0" b="0"/>
                  <wp:docPr id="247" name="Рисунок 48" descr="view_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7)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82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4172198" cy="2733675"/>
                  <wp:effectExtent l="19050" t="0" r="0" b="0"/>
                  <wp:docPr id="248" name="Рисунок 46" descr="view_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9)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211" cy="273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ОГРАЖДЕНИЕ ДЛЯ ДЕТСКОЙ ПЛОЩАДКИ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УРНА                                                                                         ОГРАЖДЕНИЕ ДЛЯ ДЕТСКОЙ ПЛОЩАДКИ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70DC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70DC" w:rsidRDefault="00DF70DC" w:rsidP="003C7448">
            <w:pPr>
              <w:ind w:left="326"/>
              <w:jc w:val="center"/>
              <w:rPr>
                <w:noProof/>
              </w:rPr>
            </w:pPr>
            <w:r>
              <w:rPr>
                <w:noProof/>
              </w:rPr>
              <w:t>СКАМЬИ</w:t>
            </w:r>
          </w:p>
          <w:p w:rsidR="00DF70DC" w:rsidRDefault="00DF70DC" w:rsidP="003C7448">
            <w:pPr>
              <w:ind w:left="32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3429000" cy="2428875"/>
                  <wp:effectExtent l="19050" t="0" r="0" b="0"/>
                  <wp:docPr id="2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 w:rsidRPr="00A605EE"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2362200" cy="2762250"/>
                  <wp:effectExtent l="19050" t="0" r="0" b="0"/>
                  <wp:docPr id="25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>
                  <wp:extent cx="4033669" cy="2733675"/>
                  <wp:effectExtent l="19050" t="0" r="4931" b="0"/>
                  <wp:docPr id="251" name="Рисунок 44" descr="view_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6)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669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F70DC" w:rsidRPr="00897562" w:rsidRDefault="00DF70DC" w:rsidP="003C7448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СКАМЬЯ НА МЕТАЛЛИЧЕСКИХ НОЖКАХ 10 300 руб.                                                                         ЛАВКА</w:t>
            </w:r>
            <w:r w:rsidRPr="00A605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№2 5750руб.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                                                                                                       </w:t>
            </w:r>
            <w:r w:rsidRPr="00A605EE">
              <w:rPr>
                <w:rFonts w:ascii="Times New Roman" w:hAnsi="Times New Roman" w:cs="Times New Roman"/>
                <w:b/>
                <w:sz w:val="18"/>
                <w:szCs w:val="18"/>
              </w:rPr>
              <w:t>Лавка №3 10300руб.</w:t>
            </w: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FE5C4B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FE5C4B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FE5C4B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0C63A1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установки малых архитектурных форм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0C63A1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22123E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897562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563760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2A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DF70DC" w:rsidRDefault="00DF70DC" w:rsidP="003C7448">
            <w:pPr>
              <w:ind w:left="326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</w:t>
            </w:r>
            <w:r>
              <w:rPr>
                <w:noProof/>
              </w:rPr>
              <w:t>ВОЗМОЖНЫЕ   УСТАНОВКИ ВАРИАНТЫ МОБИЛЬНЫХ  СЦЕНИЧЕСКИХ КОМПЛЕКСОВ</w:t>
            </w:r>
          </w:p>
          <w:p w:rsidR="00DF70DC" w:rsidRPr="00234014" w:rsidRDefault="00DF70DC" w:rsidP="00234014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</w:t>
            </w:r>
          </w:p>
          <w:p w:rsidR="00234014" w:rsidRDefault="003F2822" w:rsidP="003F2822">
            <w:pPr>
              <w:ind w:firstLine="1134"/>
              <w:jc w:val="both"/>
              <w:rPr>
                <w:b/>
              </w:rPr>
            </w:pPr>
            <w:r>
              <w:rPr>
                <w:b/>
              </w:rPr>
              <w:t xml:space="preserve">      </w:t>
            </w:r>
            <w:r w:rsidR="00234014">
              <w:rPr>
                <w:b/>
              </w:rPr>
              <w:t xml:space="preserve">    </w:t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897128" cy="2924175"/>
                  <wp:effectExtent l="19050" t="0" r="8122" b="0"/>
                  <wp:docPr id="32" name="Рисунок 10" descr="Картинки по запросу модульные уличные сцены каталог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модульные уличные сцены каталог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51" cy="292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34014">
              <w:rPr>
                <w:b/>
              </w:rPr>
              <w:t xml:space="preserve">                                   </w:t>
            </w:r>
            <w:r w:rsidR="00234014" w:rsidRPr="00234014">
              <w:rPr>
                <w:b/>
                <w:noProof/>
              </w:rPr>
              <w:drawing>
                <wp:inline distT="0" distB="0" distL="0" distR="0">
                  <wp:extent cx="5143500" cy="3209925"/>
                  <wp:effectExtent l="19050" t="0" r="0" b="0"/>
                  <wp:docPr id="34" name="Рисунок 1" descr="Фото 1 Сценический комплекс, г.Новосибирс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1 Сценический комплекс, г.Новосибирск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Default="00234014" w:rsidP="00234014">
            <w:pPr>
              <w:ind w:firstLine="1134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4762500" cy="3571875"/>
                  <wp:effectExtent l="19050" t="0" r="0" b="0"/>
                  <wp:docPr id="35" name="Рисунок 13" descr="Сценически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ценически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>
                  <wp:extent cx="5715000" cy="3533775"/>
                  <wp:effectExtent l="19050" t="0" r="0" b="0"/>
                  <wp:docPr id="36" name="Рисунок 16" descr="Прокат сценических комплек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рокат сценических комплек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Pr="00897562" w:rsidRDefault="00DF70DC" w:rsidP="003C7448">
            <w:pPr>
              <w:jc w:val="center"/>
              <w:rPr>
                <w:b/>
              </w:rPr>
            </w:pP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ДИЗАЙН-ПРОЕКТ</w:t>
            </w:r>
          </w:p>
          <w:p w:rsidR="00DF70DC" w:rsidRPr="000A2B0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CA2E5B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0A2B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Возможные варианты установки мобильных стеновых комплексов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CA2E5B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0A2B03" w:rsidRDefault="00DF70DC" w:rsidP="00E67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0A2B0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C7448"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897562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9C4376" w:rsidRDefault="00DF70DC" w:rsidP="003C7448">
            <w:pPr>
              <w:ind w:left="179" w:right="227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ГЕНЕРАЛЬНАЯ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СХЕМА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БЛАГОУСТРОЙСТВА</w:t>
            </w:r>
          </w:p>
          <w:tbl>
            <w:tblPr>
              <w:tblW w:w="0" w:type="auto"/>
              <w:tblInd w:w="8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230"/>
              <w:gridCol w:w="12615"/>
            </w:tblGrid>
            <w:tr w:rsidR="00DF70DC" w:rsidTr="003C7448">
              <w:trPr>
                <w:trHeight w:val="10755"/>
              </w:trPr>
              <w:tc>
                <w:tcPr>
                  <w:tcW w:w="723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DF70DC" w:rsidRDefault="00DF70DC" w:rsidP="003C7448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Pr="00526297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  <w:r w:rsidRPr="00526297">
                    <w:rPr>
                      <w:b/>
                      <w:noProof/>
                      <w:sz w:val="20"/>
                      <w:szCs w:val="20"/>
                    </w:rPr>
                    <w:t>ОСНОВНЫЕ МЕРОПРИЯТИЯ ПО БЛОГОУСТРОЙСТВУ</w:t>
                  </w:r>
                </w:p>
                <w:p w:rsidR="00DF70DC" w:rsidRDefault="00DF70DC" w:rsidP="003C7448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Default="00DF70DC" w:rsidP="003C7448">
                  <w:pPr>
                    <w:ind w:left="459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>1 -</w:t>
                  </w:r>
                  <w:r>
                    <w:rPr>
                      <w:noProof/>
                      <w:sz w:val="18"/>
                      <w:szCs w:val="18"/>
                    </w:rPr>
                    <w:t xml:space="preserve"> КОМПЛЕКСНОЕ БЛОГОУСТРОЙСТВО ДЕТСКОЙ СПОРТИВНОЙ ПЛОЩАДКИ (УМТАНОВКА ОГРАЖДЕНИЯ, ПОДСЫПКА И ВЫРАВНИВАНИЕ ГРУНТА, ПОКРЫТИЕ, УСТАНОВКА ИГРОВОГО И СПОРТИВНОГО КОМПЛЕКСОВ</w:t>
                  </w:r>
                  <w:r w:rsidRPr="00723971">
                    <w:rPr>
                      <w:noProof/>
                      <w:sz w:val="18"/>
                      <w:szCs w:val="18"/>
                    </w:rPr>
                    <w:t>);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 xml:space="preserve">2- </w:t>
                  </w:r>
                  <w:r>
                    <w:rPr>
                      <w:noProof/>
                      <w:sz w:val="18"/>
                      <w:szCs w:val="18"/>
                    </w:rPr>
                    <w:t>УСТРОЙСТВО МОБИЛЬНОГО СЦЕНИЧЕСКОГО КОМПЛЕКСА</w:t>
                  </w:r>
                  <w:r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 xml:space="preserve">3- </w:t>
                  </w:r>
                  <w:r>
                    <w:rPr>
                      <w:noProof/>
                      <w:sz w:val="18"/>
                      <w:szCs w:val="18"/>
                    </w:rPr>
                    <w:t>ВОСТАНОВЛЕНИЕ ТВЁРДОГО ПОКРЫТИЯ С ЗАМЕНОЙ БОРДЮРНОГО КАМНЯ</w:t>
                  </w:r>
                  <w:r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>4 -</w:t>
                  </w:r>
                  <w:r>
                    <w:rPr>
                      <w:noProof/>
                      <w:sz w:val="18"/>
                      <w:szCs w:val="18"/>
                    </w:rPr>
                    <w:t>ЗАМЕНА СУЩЕСТВУЮЩИХ СКАМЕЕК</w:t>
                  </w:r>
                  <w:r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 xml:space="preserve">5 - </w:t>
                  </w:r>
                  <w:r>
                    <w:rPr>
                      <w:noProof/>
                      <w:sz w:val="18"/>
                      <w:szCs w:val="18"/>
                    </w:rPr>
                    <w:t>ЗАМЕНА ОСВЕЩЕНИЯ</w:t>
                  </w:r>
                  <w:r w:rsidRPr="00723971">
                    <w:rPr>
                      <w:noProof/>
                      <w:sz w:val="18"/>
                      <w:szCs w:val="18"/>
                    </w:rPr>
                    <w:t>;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  <w:r w:rsidRPr="00723971">
                    <w:rPr>
                      <w:noProof/>
                      <w:sz w:val="18"/>
                      <w:szCs w:val="18"/>
                    </w:rPr>
                    <w:t xml:space="preserve">6- </w:t>
                  </w:r>
                  <w:r>
                    <w:rPr>
                      <w:noProof/>
                      <w:sz w:val="18"/>
                      <w:szCs w:val="18"/>
                    </w:rPr>
                    <w:t>ОРГАНИЗАЦИЯ РЕЛЬЕФА БЕРЕГОВОЙ ЛИНИИ</w:t>
                  </w:r>
                  <w:r w:rsidRPr="00723971">
                    <w:rPr>
                      <w:noProof/>
                      <w:sz w:val="18"/>
                      <w:szCs w:val="18"/>
                    </w:rPr>
                    <w:t xml:space="preserve">. </w: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noProof/>
                      <w:sz w:val="18"/>
                      <w:szCs w:val="18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179" w:right="227"/>
                    <w:jc w:val="center"/>
                    <w:rPr>
                      <w:b/>
                      <w:noProof/>
                      <w:sz w:val="20"/>
                      <w:szCs w:val="20"/>
                    </w:rPr>
                  </w:pPr>
                </w:p>
                <w:p w:rsidR="00DF70DC" w:rsidRDefault="00DF70DC" w:rsidP="003C7448">
                  <w:pPr>
                    <w:ind w:left="601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>УСЛОВНЫЕ ОБОЗНАЧЕНИЯ:</w:t>
                  </w:r>
                </w:p>
                <w:p w:rsidR="00DF70DC" w:rsidRDefault="00E734B5" w:rsidP="003C7448">
                  <w:pPr>
                    <w:ind w:left="459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pict>
                      <v:rect id="_x0000_s1518" style="position:absolute;left:0;text-align:left;margin-left:30.65pt;margin-top:14.65pt;width:38.25pt;height:15.1pt;z-index:251971072" fillcolor="white [3212]" strokecolor="#03c" strokeweight="2pt">
                        <v:fill color2="fill lighten(0)" rotate="t" method="linear sigma" focus="100%" type="gradient"/>
                        <v:shadow type="perspective" color="#525252" opacity=".5" offset="1pt" offset2="-1pt"/>
                      </v:rect>
                    </w:pict>
                  </w:r>
                </w:p>
                <w:p w:rsidR="00DF70DC" w:rsidRPr="00723971" w:rsidRDefault="00DF70DC" w:rsidP="003C7448">
                  <w:pPr>
                    <w:ind w:left="459" w:right="227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 xml:space="preserve">                  - </w:t>
                  </w:r>
                  <w:r w:rsidRPr="00723971">
                    <w:rPr>
                      <w:noProof/>
                      <w:sz w:val="18"/>
                      <w:szCs w:val="18"/>
                    </w:rPr>
                    <w:t>ПРОЕКТИРУЕМАЯ ТЕРРИТОРИЯ ОБЩЕГО ПОЛЬЗОВАНИЯ</w:t>
                  </w:r>
                </w:p>
                <w:p w:rsidR="00DF70DC" w:rsidRDefault="00DF70DC" w:rsidP="003C7448">
                  <w:pPr>
                    <w:ind w:left="459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1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DF70DC" w:rsidRDefault="00E734B5" w:rsidP="003C7448">
                  <w:pPr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2" type="#_x0000_t32" style="position:absolute;left:0;text-align:left;margin-left:134.9pt;margin-top:392.3pt;width:227.7pt;height:173.65pt;z-index:251964928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7" style="position:absolute;left:0;text-align:left;margin-left:362.6pt;margin-top:234.05pt;width:167.55pt;height:331.9pt;z-index:25197004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3351,6638" path="m3351,v-20,64,-40,128,-60,183c3271,238,3251,277,3231,330v-20,53,-45,128,-60,173c3156,548,3150,555,3141,600v-9,45,-10,114,-22,176c3107,838,3085,918,3066,975v-19,57,-38,91,-60,143c2984,1170,2956,1230,2931,1290v-25,60,-53,138,-75,188c2834,1528,2819,1548,2796,1590v-23,42,-51,103,-75,138c2697,1763,2678,1773,2654,1803v-24,30,-49,67,-75,105c2553,1946,2522,1993,2496,2033v-26,40,-46,79,-75,115c2392,2184,2357,2222,2324,2250v-33,28,-82,32,-98,68c2210,2354,2226,2411,2226,2468v,57,,136,,195c2226,2722,2233,2766,2226,2820v-7,54,-26,116,-45,165c2162,3034,2122,3087,2110,3117v-12,30,16,20,,48c2094,3193,2041,3234,2016,3288v-25,54,-30,142,-56,200c1934,3546,1900,3562,1859,3638v-41,76,-122,232,-146,307c1689,4020,1737,4034,1713,4088v-24,54,-119,128,-143,180c1546,4320,1628,4278,1570,4398v-58,120,-173,319,-345,590c1053,5259,739,5752,535,6027,331,6302,89,6543,,6638e" filled="f" fillcolor="#5d9dca" strokecolor="#03c" strokeweight="2pt">
                        <v:fill r:id="rId38" o:title="Без названия" rotate="t" type="tile"/>
                        <v:shadow type="perspective" color="#525252" opacity=".5" offset="1pt" offset2="-1pt"/>
                        <v:path arrowok="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1" type="#_x0000_t32" style="position:absolute;left:0;text-align:left;margin-left:134.9pt;margin-top:153.05pt;width:153.75pt;height:239.25pt;flip:y;z-index:251963904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6" type="#_x0000_t32" style="position:absolute;left:0;text-align:left;margin-left:473.9pt;margin-top:229.55pt;width:56.25pt;height:4.5pt;flip:x y;z-index:251969024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5" type="#_x0000_t32" style="position:absolute;left:0;text-align:left;margin-left:433.6pt;margin-top:203.3pt;width:40.3pt;height:26.25pt;flip:x y;z-index:251968000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4" type="#_x0000_t32" style="position:absolute;left:0;text-align:left;margin-left:409.4pt;margin-top:203.3pt;width:24.2pt;height:26.25pt;flip:x;z-index:251966976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9" style="position:absolute;left:0;text-align:left;margin-left:423.85pt;margin-top:272.85pt;width:21.75pt;height:22.1pt;z-index:251961856;mso-position-horizontal-relative:text;mso-position-vertical-relative:text" fillcolor="#ffc" strokecolor="black [3213]" strokeweight=".5pt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09">
                          <w:txbxContent>
                            <w:p w:rsidR="000766F2" w:rsidRPr="007638C3" w:rsidRDefault="000766F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6" style="position:absolute;left:0;text-align:left;margin-left:444.1pt;margin-top:225.05pt;width:24pt;height:23.1pt;z-index:251958784;mso-position-horizontal-relative:text;mso-position-vertical-relative:text" fillcolor="#ffc" strokecolor="black [3213]" strokeweight=".5pt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06">
                          <w:txbxContent>
                            <w:p w:rsidR="000766F2" w:rsidRPr="000609D6" w:rsidRDefault="000766F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0609D6"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513" type="#_x0000_t32" style="position:absolute;left:0;text-align:left;margin-left:288.65pt;margin-top:153.05pt;width:120.75pt;height:76.5pt;flip:x y;z-index:251965952;mso-position-horizontal-relative:text;mso-position-vertical-relative:text" o:connectortype="straight" strokecolor="#03c" strokeweight="2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8" style="position:absolute;left:0;text-align:left;margin-left:370.6pt;margin-top:389.9pt;width:22.5pt;height:23.4pt;z-index:251960832;mso-position-horizontal-relative:text;mso-position-vertical-relative:text" fillcolor="#ffc" strokecolor="black [3213]" strokeweight=".5pt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08">
                          <w:txbxContent>
                            <w:p w:rsidR="000766F2" w:rsidRPr="007638C3" w:rsidRDefault="000766F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10" style="position:absolute;left:0;text-align:left;margin-left:359.45pt;margin-top:511.55pt;width:24.5pt;height:24.75pt;z-index:251962880;mso-position-horizontal-relative:text;mso-position-vertical-relative:text" fillcolor="#ffc" strokecolor="black [3213]" strokeweight=".5pt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10">
                          <w:txbxContent>
                            <w:p w:rsidR="000766F2" w:rsidRPr="007638C3" w:rsidRDefault="000766F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7" style="position:absolute;left:0;text-align:left;margin-left:338.2pt;margin-top:196.7pt;width:23.25pt;height:23.7pt;z-index:251959808;mso-position-horizontal-relative:text;mso-position-vertical-relative:text" fillcolor="#ffc" strokecolor="black [3213]" strokeweight=".5pt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07">
                          <w:txbxContent>
                            <w:p w:rsidR="000766F2" w:rsidRPr="000609D6" w:rsidRDefault="000766F2" w:rsidP="004E5834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</w:pPr>
                              <w:r w:rsidRPr="000609D6">
                                <w:rPr>
                                  <w:rFonts w:ascii="Arial" w:hAnsi="Arial"/>
                                  <w:b/>
                                  <w:sz w:val="4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5" alt="1" style="position:absolute;left:0;text-align:left;margin-left:350.9pt;margin-top:328.1pt;width:26.05pt;height:25.35pt;z-index:251957760;mso-position-horizontal-relative:text;mso-position-vertical-relative:text" fillcolor="#ffc" strokecolor="black [3213]">
                        <v:fill r:id="rId39" o:title="Пергамент" rotate="t" type="tile"/>
                        <v:shadow type="perspective" color="#525252" opacity=".5" offset="1pt" offset2="-1pt"/>
                        <v:textbox style="mso-next-textbox:#_x0000_s1505">
                          <w:txbxContent>
                            <w:p w:rsidR="000766F2" w:rsidRPr="000609D6" w:rsidRDefault="000766F2" w:rsidP="004E5834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 w:rsidRPr="000609D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4" style="position:absolute;left:0;text-align:left;margin-left:355.45pt;margin-top:465.55pt;width:7.15pt;height:7.15pt;z-index:251956736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3" style="position:absolute;left:0;text-align:left;margin-left:376.95pt;margin-top:420.55pt;width:7.15pt;height:7.15pt;z-index:251955712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2" style="position:absolute;left:0;text-align:left;margin-left:397.45pt;margin-top:375.05pt;width:7.15pt;height:8.25pt;z-index:251954688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1" style="position:absolute;left:0;text-align:left;margin-left:421.6pt;margin-top:329.45pt;width:7.15pt;height:8.25pt;z-index:251953664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500" style="position:absolute;left:0;text-align:left;margin-left:441.1pt;margin-top:287.8pt;width:7.15pt;height:7.15pt;z-index:251952640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oval id="_x0000_s1499" style="position:absolute;left:0;text-align:left;margin-left:460.6pt;margin-top:254.8pt;width:7.5pt;height:7.15pt;z-index:251951616;mso-position-horizontal-relative:text;mso-position-vertical-relative:text" fillcolor="#630" strokecolor="black [3213]" strokeweight="2pt">
                        <v:fill r:id="rId40" o:title="Каштан" rotate="t" type="tile"/>
                        <v:shadow type="perspective" color="#525252" opacity=".5" offset="1pt" offset2="-1pt"/>
                      </v:oval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_x0000_s1498" type="#_x0000_t56" style="position:absolute;left:0;text-align:left;margin-left:384.1pt;margin-top:324.2pt;width:18.15pt;height:17.25pt;rotation:981132fd;z-index:251949568;mso-position-horizontal-relative:text;mso-position-vertical-relative:text" fillcolor="#5d9dca" strokecolor="red" strokeweight="2pt">
                        <v:fill r:id="rId38" o:title="Без названия" rotate="t" type="tile"/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_x0000_s1497" type="#_x0000_t123" style="position:absolute;left:0;text-align:left;margin-left:355.45pt;margin-top:363.95pt;width:21.9pt;height:19.5pt;rotation:1868230fd;z-index:251948544;mso-position-horizontal-relative:text;mso-position-vertical-relative:text" fillcolor="#5d9dca" strokecolor="#03c" strokeweight="2pt">
                        <v:fill r:id="rId38" o:title="Без названия" rotate="t" type="tile"/>
                        <v:shadow type="perspective" color="#525252" opacity=".5" offset="1pt" offset2="-1pt"/>
                      </v:shape>
                    </w:pict>
                  </w:r>
                  <w:r w:rsidR="00DF70DC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950592" behindDoc="0" locked="0" layoutInCell="1" allowOverlap="1">
                        <wp:simplePos x="0" y="0"/>
                        <wp:positionH relativeFrom="column">
                          <wp:posOffset>3773170</wp:posOffset>
                        </wp:positionH>
                        <wp:positionV relativeFrom="paragraph">
                          <wp:posOffset>5184139</wp:posOffset>
                        </wp:positionV>
                        <wp:extent cx="933450" cy="492760"/>
                        <wp:effectExtent l="0" t="228600" r="0" b="193040"/>
                        <wp:wrapNone/>
                        <wp:docPr id="252" name="Рисунок 30" descr="99999999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999999.bmp"/>
                                <pic:cNvPicPr/>
                              </pic:nvPicPr>
                              <pic:blipFill>
                                <a:blip r:embed="rId4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243337">
                                  <a:off x="0" y="0"/>
                                  <a:ext cx="933450" cy="492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6" type="#_x0000_t32" style="position:absolute;left:0;text-align:left;margin-left:321.1pt;margin-top:449.45pt;width:6.75pt;height:4.5pt;z-index:251947520;mso-position-horizontal-relative:text;mso-position-vertical-relative:text" o:connectortype="straight" strokecolor="yellow" strokeweight="8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3" type="#_x0000_t32" style="position:absolute;left:0;text-align:left;margin-left:389.35pt;margin-top:383.45pt;width:8.25pt;height:15pt;flip:x;z-index:251944448;mso-position-horizontal-relative:text;mso-position-vertical-relative:text" o:connectortype="straight" strokecolor="#b00000" strokeweight="5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5" type="#_x0000_t32" style="position:absolute;left:0;text-align:left;margin-left:370.6pt;margin-top:427.7pt;width:6.75pt;height:13.5pt;flip:x;z-index:251946496;mso-position-horizontal-relative:text;mso-position-vertical-relative:text" o:connectortype="straight" strokecolor="#b00000" strokeweight="5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4" type="#_x0000_t32" style="position:absolute;left:0;text-align:left;margin-left:413.35pt;margin-top:337.7pt;width:8.25pt;height:15.75pt;flip:x;z-index:251945472;mso-position-horizontal-relative:text;mso-position-vertical-relative:text" o:connectortype="straight" strokecolor="#b00000" strokeweight="5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2" type="#_x0000_t32" style="position:absolute;left:0;text-align:left;margin-left:433.6pt;margin-top:294.95pt;width:7.5pt;height:15.75pt;flip:y;z-index:251943424;mso-position-horizontal-relative:text;mso-position-vertical-relative:text" o:connectortype="straight" strokecolor="#b00000" strokeweight="5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1" type="#_x0000_t32" style="position:absolute;left:0;text-align:left;margin-left:417.85pt;margin-top:243.2pt;width:27.75pt;height:18.75pt;z-index:251942400;mso-position-horizontal-relative:text;mso-position-vertical-relative:text" o:connectortype="straight" strokecolor="#5a5a5a [2109]" strokeweight="5pt"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90" type="#_x0000_t32" style="position:absolute;left:0;text-align:left;margin-left:283.6pt;margin-top:467.45pt;width:44.25pt;height:5.25pt;flip:x y;z-index:251941376;mso-position-horizontal-relative:text;mso-position-vertical-relative:text" o:connectortype="straight" strokecolor="#b00000" strokeweight="2pt">
                        <v:stroke dashstyle="longDash"/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9" type="#_x0000_t32" style="position:absolute;left:0;text-align:left;margin-left:384.1pt;margin-top:302.45pt;width:29.25pt;height:18pt;z-index:251940352;mso-position-horizontal-relative:text;mso-position-vertical-relative:text" o:connectortype="straight" strokecolor="#b00000" strokeweight="2pt">
                        <v:stroke dashstyle="longDash"/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8" type="#_x0000_t32" style="position:absolute;left:0;text-align:left;margin-left:327.85pt;margin-top:324.2pt;width:85.5pt;height:148.5pt;flip:x;z-index:251939328;mso-position-horizontal-relative:text;mso-position-vertical-relative:text" o:connectortype="straight" strokecolor="#b00000" strokeweight="2pt">
                        <v:stroke dashstyle="longDash"/>
                        <v:shadow type="perspective" color="#525252" opacity=".5" offset="1pt" offset2="-1pt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pict>
                      <v:shape id="_x0000_s1487" type="#_x0000_t32" style="position:absolute;left:0;text-align:left;margin-left:283.6pt;margin-top:302.45pt;width:100.5pt;height:165pt;flip:x;z-index:251938304;mso-position-horizontal-relative:text;mso-position-vertical-relative:text" o:connectortype="straight" strokecolor="#b00000" strokeweight="1.5pt">
                        <v:stroke dashstyle="longDash"/>
                        <v:shadow type="perspective" color="#525252" opacity=".5" offset="1pt" offset2="-1pt"/>
                      </v:shape>
                    </w:pict>
                  </w:r>
                  <w:r w:rsidR="00DF70DC">
                    <w:rPr>
                      <w:rFonts w:ascii="Times New Roman" w:hAnsi="Times New Roman" w:cs="Times New Roman"/>
                      <w:b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7791450" cy="7181057"/>
                        <wp:effectExtent l="19050" t="0" r="0" b="0"/>
                        <wp:docPr id="253" name="Рисунок 24" descr="Новый рисунок (2)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Новый рисунок (2).bmp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1450" cy="7181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70DC" w:rsidRPr="00897562" w:rsidRDefault="00DF70DC" w:rsidP="003C7448">
            <w:pPr>
              <w:ind w:left="326"/>
              <w:jc w:val="both"/>
              <w:rPr>
                <w:b/>
              </w:rPr>
            </w:pP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ind w:left="179" w:right="227"/>
              <w:jc w:val="center"/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9C4376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9C437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CA2E5B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Генеральная схема благоустройства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CA2E5B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3B5023" w:rsidRDefault="00DF70DC" w:rsidP="00E67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3B502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20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C7448">
        <w:trPr>
          <w:trHeight w:val="301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9C4376" w:rsidRDefault="00DF70DC" w:rsidP="003C74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  <w:tr w:rsidR="00DF70DC" w:rsidRPr="00897562" w:rsidTr="003C7448">
        <w:trPr>
          <w:trHeight w:val="10314"/>
        </w:trPr>
        <w:tc>
          <w:tcPr>
            <w:tcW w:w="8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E734B5" w:rsidP="003C7448">
            <w:pPr>
              <w:tabs>
                <w:tab w:val="left" w:pos="6615"/>
              </w:tabs>
              <w:rPr>
                <w:rFonts w:ascii="Times New Roman" w:hAnsi="Times New Roman" w:cs="Times New Roman"/>
              </w:rPr>
            </w:pP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9" style="position:absolute;margin-left:224.7pt;margin-top:303.45pt;width:304.5pt;height:11.25pt;rotation:-1593790fd;z-index:251983360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="00DF70DC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  <w:p w:rsidR="00DF70DC" w:rsidRPr="00563760" w:rsidRDefault="00DF70DC" w:rsidP="003C7448">
            <w:pPr>
              <w:ind w:left="179" w:right="22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2AF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</w:t>
            </w:r>
            <w:r w:rsidRPr="00563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</w:t>
            </w:r>
          </w:p>
          <w:p w:rsidR="00DF70DC" w:rsidRDefault="00DF70DC" w:rsidP="003B5023">
            <w:pPr>
              <w:ind w:left="326"/>
              <w:jc w:val="center"/>
              <w:rPr>
                <w:b/>
              </w:rPr>
            </w:pPr>
            <w:r>
              <w:rPr>
                <w:rFonts w:hint="eastAsia"/>
                <w:noProof/>
              </w:rPr>
              <w:t>БЛАГОУСТРОЙСТВ</w:t>
            </w:r>
            <w:r>
              <w:rPr>
                <w:noProof/>
              </w:rPr>
              <w:t>О</w:t>
            </w:r>
          </w:p>
          <w:p w:rsidR="00DF70DC" w:rsidRPr="003C7448" w:rsidRDefault="00DF70DC" w:rsidP="003C7448">
            <w:pPr>
              <w:ind w:left="326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</w:t>
            </w:r>
          </w:p>
          <w:p w:rsidR="00DF70DC" w:rsidRDefault="00E734B5" w:rsidP="003C7448">
            <w:pPr>
              <w:jc w:val="center"/>
              <w:rPr>
                <w:b/>
              </w:rPr>
            </w:pP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8" style="position:absolute;left:0;text-align:left;margin-left:326.05pt;margin-top:225.35pt;width:562.8pt;height:322.25pt;z-index:252015104" coordsize="11256,6722" path="m2222,4477c2534,4317,3401,3737,3880,3427v479,-310,843,-558,1215,-810c5467,2365,5795,2168,6115,1915v320,-253,575,-520,900,-813c7340,809,7620,314,8063,157,8506,,9162,38,9670,157v508,119,1586,268,1440,715c10964,1319,9322,2472,8793,2842v-529,370,-563,40,-859,247c7638,3296,7506,3716,7015,4087,6524,4458,5615,4927,4990,5317v-625,390,-980,930,-1725,1110c2520,6607,1040,6722,520,6397,,6072,154,4842,144,4477v-10,-365,6,-253,316,-268c770,4194,1711,4342,2005,4387v294,45,-95,250,217,90xe" fillcolor="#a58258" stroked="f" strokecolor="#03c" strokeweight="2pt">
                  <v:fill r:id="rId44" o:title="vid_na_peschanye_dyuny_pustyni_gobi" opacity="22938f" rotate="t" type="tile"/>
                  <v:shadow type="perspective" color="#525252" opacity=".5" offset="1pt" offset2="-1pt"/>
                  <v:path arrowok="t"/>
                </v:shape>
              </w:pict>
            </w:r>
            <w:r w:rsidRPr="00E734B5">
              <w:rPr>
                <w:noProof/>
              </w:rPr>
              <w:pict>
                <v:shape id="_x0000_s1520" type="#_x0000_t32" style="position:absolute;left:0;text-align:left;margin-left:477.45pt;margin-top:144.85pt;width:2in;height:83.25pt;z-index:251972096" o:connectortype="straight" strokecolor="#7f7f7f [1612]" strokeweight="7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5" style="position:absolute;left:0;text-align:left;margin-left:157.5pt;margin-top:214.4pt;width:343.15pt;height:13.9pt;rotation:-1593790fd;z-index:251979264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="00E164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14080" behindDoc="0" locked="0" layoutInCell="1" allowOverlap="1">
                  <wp:simplePos x="0" y="0"/>
                  <wp:positionH relativeFrom="column">
                    <wp:posOffset>7625177</wp:posOffset>
                  </wp:positionH>
                  <wp:positionV relativeFrom="paragraph">
                    <wp:posOffset>2163445</wp:posOffset>
                  </wp:positionV>
                  <wp:extent cx="1495425" cy="1257300"/>
                  <wp:effectExtent l="19050" t="0" r="9525" b="0"/>
                  <wp:wrapNone/>
                  <wp:docPr id="13" name="Рисунок 12" descr="msk8-6+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k8-6+cab.jpg"/>
                          <pic:cNvPicPr/>
                        </pic:nvPicPr>
                        <pic:blipFill>
                          <a:blip r:embed="rId4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64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13056" behindDoc="0" locked="0" layoutInCell="1" allowOverlap="1">
                  <wp:simplePos x="0" y="0"/>
                  <wp:positionH relativeFrom="column">
                    <wp:posOffset>7578725</wp:posOffset>
                  </wp:positionH>
                  <wp:positionV relativeFrom="paragraph">
                    <wp:posOffset>2163445</wp:posOffset>
                  </wp:positionV>
                  <wp:extent cx="1541780" cy="1009650"/>
                  <wp:effectExtent l="19050" t="0" r="1270" b="0"/>
                  <wp:wrapNone/>
                  <wp:docPr id="12" name="Рисунок 11" descr="17095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5461.jpg"/>
                          <pic:cNvPicPr/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64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12032" behindDoc="0" locked="0" layoutInCell="1" allowOverlap="1">
                  <wp:simplePos x="0" y="0"/>
                  <wp:positionH relativeFrom="column">
                    <wp:posOffset>7054215</wp:posOffset>
                  </wp:positionH>
                  <wp:positionV relativeFrom="paragraph">
                    <wp:posOffset>3468370</wp:posOffset>
                  </wp:positionV>
                  <wp:extent cx="397510" cy="304800"/>
                  <wp:effectExtent l="19050" t="0" r="2540" b="0"/>
                  <wp:wrapNone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11008" behindDoc="0" locked="0" layoutInCell="1" allowOverlap="1">
                  <wp:simplePos x="0" y="0"/>
                  <wp:positionH relativeFrom="column">
                    <wp:posOffset>6682740</wp:posOffset>
                  </wp:positionH>
                  <wp:positionV relativeFrom="paragraph">
                    <wp:posOffset>3884860</wp:posOffset>
                  </wp:positionV>
                  <wp:extent cx="447675" cy="374085"/>
                  <wp:effectExtent l="19050" t="0" r="9525" b="0"/>
                  <wp:wrapNone/>
                  <wp:docPr id="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09984" behindDoc="0" locked="0" layoutInCell="1" allowOverlap="1">
                  <wp:simplePos x="0" y="0"/>
                  <wp:positionH relativeFrom="column">
                    <wp:posOffset>6254115</wp:posOffset>
                  </wp:positionH>
                  <wp:positionV relativeFrom="paragraph">
                    <wp:posOffset>1344295</wp:posOffset>
                  </wp:positionV>
                  <wp:extent cx="647700" cy="552450"/>
                  <wp:effectExtent l="0" t="0" r="0" b="0"/>
                  <wp:wrapNone/>
                  <wp:docPr id="8" name="Рисунок 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03840" behindDoc="0" locked="0" layoutInCell="1" allowOverlap="1">
                  <wp:simplePos x="0" y="0"/>
                  <wp:positionH relativeFrom="column">
                    <wp:posOffset>6444615</wp:posOffset>
                  </wp:positionH>
                  <wp:positionV relativeFrom="paragraph">
                    <wp:posOffset>1144270</wp:posOffset>
                  </wp:positionV>
                  <wp:extent cx="933450" cy="800100"/>
                  <wp:effectExtent l="0" t="0" r="0" b="0"/>
                  <wp:wrapNone/>
                  <wp:docPr id="3" name="Рисунок 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05888" behindDoc="0" locked="0" layoutInCell="1" allowOverlap="1">
                  <wp:simplePos x="0" y="0"/>
                  <wp:positionH relativeFrom="column">
                    <wp:posOffset>3196590</wp:posOffset>
                  </wp:positionH>
                  <wp:positionV relativeFrom="paragraph">
                    <wp:posOffset>2555040</wp:posOffset>
                  </wp:positionV>
                  <wp:extent cx="714375" cy="618055"/>
                  <wp:effectExtent l="0" t="0" r="0" b="0"/>
                  <wp:wrapNone/>
                  <wp:docPr id="4" name="Рисунок 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07936" behindDoc="0" locked="0" layoutInCell="1" allowOverlap="1">
                  <wp:simplePos x="0" y="0"/>
                  <wp:positionH relativeFrom="column">
                    <wp:posOffset>4749165</wp:posOffset>
                  </wp:positionH>
                  <wp:positionV relativeFrom="paragraph">
                    <wp:posOffset>1830070</wp:posOffset>
                  </wp:positionV>
                  <wp:extent cx="695325" cy="600075"/>
                  <wp:effectExtent l="19050" t="0" r="0" b="0"/>
                  <wp:wrapNone/>
                  <wp:docPr id="5" name="Рисунок 1" descr="Trees_Elevation_-_Colour_Collect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s_Elevation_-_Colour_Collection_1.png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47A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2001792" behindDoc="0" locked="0" layoutInCell="1" allowOverlap="1">
                  <wp:simplePos x="0" y="0"/>
                  <wp:positionH relativeFrom="column">
                    <wp:posOffset>4463781</wp:posOffset>
                  </wp:positionH>
                  <wp:positionV relativeFrom="paragraph">
                    <wp:posOffset>3677919</wp:posOffset>
                  </wp:positionV>
                  <wp:extent cx="1838325" cy="1304925"/>
                  <wp:effectExtent l="0" t="0" r="47625" b="0"/>
                  <wp:wrapNone/>
                  <wp:docPr id="1" name="Рисунок 0" descr="view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_1 (1).jpg"/>
                          <pic:cNvPicPr/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1389891"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3" type="#_x0000_t32" style="position:absolute;left:0;text-align:left;margin-left:519.45pt;margin-top:202.3pt;width:76.95pt;height:45.45pt;z-index:251997696;mso-position-horizontal-relative:text;mso-position-vertical-relative:text" o:connectortype="straight" strokecolor="#a5a5a5 [2092]" strokeweight="1.75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5" type="#_x0000_t32" style="position:absolute;left:0;text-align:left;margin-left:343.65pt;margin-top:400.75pt;width:82.05pt;height:11.85pt;z-index:251999744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4" type="#_x0000_t32" style="position:absolute;left:0;text-align:left;margin-left:590.15pt;margin-top:266.95pt;width:41.05pt;height:22.75pt;z-index:251998720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2" type="#_x0000_t32" style="position:absolute;left:0;text-align:left;margin-left:472.95pt;margin-top:163.6pt;width:33.8pt;height:26.7pt;z-index:251996672;mso-position-horizontal-relative:text;mso-position-vertical-relative:text" o:connectortype="straight" strokecolor="#a5a5a5 [2092]" strokeweight="1.5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1" type="#_x0000_t32" style="position:absolute;left:0;text-align:left;margin-left:255.7pt;margin-top:321.05pt;width:70.35pt;height:66.25pt;z-index:251995648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50" type="#_x0000_t32" style="position:absolute;left:0;text-align:left;margin-left:209.2pt;margin-top:282pt;width:31.3pt;height:27.05pt;z-index:251994624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49" type="#_x0000_t32" style="position:absolute;left:0;text-align:left;margin-left:429.8pt;margin-top:289.7pt;width:201.4pt;height:118.75pt;flip:y;z-index:251993600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48" type="#_x0000_t32" style="position:absolute;left:0;text-align:left;margin-left:343.65pt;margin-top:264.85pt;width:246.85pt;height:135.9pt;flip:y;z-index:251992576;mso-position-horizontal-relative:text;mso-position-vertical-relative:text" o:connectortype="straight" strokecolor="#a5a5a5 [2092]" strokeweight="2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47" type="#_x0000_t32" style="position:absolute;left:0;text-align:left;margin-left:332.65pt;margin-top:247.75pt;width:257.85pt;height:139.55pt;flip:y;z-index:251991552;mso-position-horizontal-relative:text;mso-position-vertical-relative:text" o:connectortype="straight" strokecolor="#a5a5a5 [2092]" strokeweight="1.75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46" type="#_x0000_t32" style="position:absolute;left:0;text-align:left;margin-left:255.7pt;margin-top:202.3pt;width:263.75pt;height:118.75pt;flip:y;z-index:251990528;mso-position-horizontal-relative:text;mso-position-vertical-relative:text" o:connectortype="straight" strokecolor="#a5a5a5 [2092]" strokeweight="1.5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shape id="_x0000_s1545" type="#_x0000_t32" style="position:absolute;left:0;text-align:left;margin-left:240.5pt;margin-top:190.3pt;width:263.75pt;height:118.75pt;flip:y;z-index:251989504;mso-position-horizontal-relative:text;mso-position-vertical-relative:text" o:connectortype="straight" strokecolor="#a5a5a5 [2092]" strokeweight="1.5pt">
                  <v:shadow type="perspective" color="#525252" opacity=".5" offset="1pt" offset2="-1pt"/>
                </v:shape>
              </w:pict>
            </w:r>
            <w:r w:rsidRPr="00E734B5">
              <w:rPr>
                <w:noProof/>
              </w:rPr>
              <w:pict>
                <v:shape id="_x0000_s1544" type="#_x0000_t32" style="position:absolute;left:0;text-align:left;margin-left:209.2pt;margin-top:163.6pt;width:263.75pt;height:118.75pt;flip:y;z-index:251988480;mso-position-horizontal-relative:text;mso-position-vertical-relative:text" o:connectortype="straight" strokecolor="#a5a5a5 [2092]" strokeweight="1.5pt">
                  <v:shadow type="perspective" color="#525252" opacity=".5" offset="1pt" offset2="-1p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43" style="position:absolute;left:0;text-align:left;margin-left:175pt;margin-top:282pt;width:34.2pt;height:15.1pt;rotation:-1524242fd;z-index:251987456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42" style="position:absolute;left:0;text-align:left;margin-left:664.25pt;margin-top:213.65pt;width:57.9pt;height:11.7pt;rotation:1719143fd;z-index:251986432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41" style="position:absolute;left:0;text-align:left;margin-left:590.5pt;margin-top:263.85pt;width:69.35pt;height:18.5pt;rotation:1719143fd;z-index:251985408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40" style="position:absolute;left:0;text-align:left;margin-left:464.15pt;margin-top:183.15pt;width:132.25pt;height:18.5pt;rotation:2206385fd;z-index:251984384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8" style="position:absolute;left:0;text-align:left;margin-left:506.75pt;margin-top:209.6pt;width:137.85pt;height:18.5pt;rotation:1719143fd;z-index:251982336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noProof/>
              </w:rPr>
              <w:pict>
                <v:shape id="_x0000_s1525" style="position:absolute;left:0;text-align:left;margin-left:204pt;margin-top:190.3pt;width:403.4pt;height:197pt;rotation:-229500fd;z-index:251974144;mso-position-horizontal-relative:text;mso-position-vertical-relative:text" coordsize="6587,3627" path="m572,2410c1144,1968,3920,710,4682,355,5444,,4970,270,5147,280v177,10,377,10,600,135c5970,540,6452,825,6482,1030v30,205,105,220,-555,615c5267,2040,3302,3173,2522,3400,1742,3627,1567,3172,1247,3010,927,2848,,2852,572,2410xe" fillcolor="#408416" stroked="f" strokecolor="#03c" strokeweight="2pt">
                  <v:fill r:id="rId49" o:title="Без названия (9)" opacity="32113f" rotate="t" type="tile"/>
                  <v:shadow type="perspective" color="#525252" opacity=".5" offset="1pt" offset2="-1pt"/>
                  <v:path arrowok="t"/>
                </v:shape>
              </w:pict>
            </w:r>
            <w:r w:rsidRPr="00E734B5">
              <w:rPr>
                <w:noProof/>
              </w:rPr>
              <w:pict>
                <v:shape id="_x0000_s1526" style="position:absolute;left:0;text-align:left;margin-left:303.45pt;margin-top:239.35pt;width:363.75pt;height:204.75pt;z-index:251975168;mso-position-horizontal-relative:text;mso-position-vertical-relative:text" coordsize="6157,3513" path="m687,2658c1374,2256,4022,726,4707,363v685,-363,-75,53,90,120c4962,550,6157,326,5697,768,5237,1210,2692,2763,2037,3138v-655,375,-28,-60,-270,-120c1525,2958,754,2843,582,2778,410,2713,,3060,687,2658xe" fillcolor="#5d9dca" stroked="f" strokecolor="#03c" strokeweight="2pt">
                  <v:fill r:id="rId38" o:title="Без названия" opacity="32113f" rotate="t" type="tile"/>
                  <v:shadow type="perspective" color="#525252" opacity=".5" offset="1pt" offset2="-1pt"/>
                  <v:path arrowok="t"/>
                </v:shape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7" style="position:absolute;left:0;text-align:left;margin-left:326.05pt;margin-top:408.45pt;width:110.5pt;height:22.25pt;rotation:-472420fd;flip:y;z-index:251981312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6" style="position:absolute;left:0;text-align:left;margin-left:165.15pt;margin-top:341.1pt;width:206.45pt;height:33.6pt;rotation:2732273fd;z-index:251980288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noProof/>
              </w:rPr>
              <w:pict>
                <v:rect id="_x0000_s1533" style="position:absolute;left:0;text-align:left;margin-left:225.85pt;margin-top:247.75pt;width:304.5pt;height:17.1pt;rotation:-1593790fd;z-index:251977216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rFonts w:ascii="Times New Roman" w:hAnsi="Times New Roman" w:cs="Times New Roman"/>
                <w:noProof/>
                <w:sz w:val="22"/>
                <w:szCs w:val="22"/>
              </w:rPr>
              <w:pict>
                <v:rect id="_x0000_s1534" style="position:absolute;left:0;text-align:left;margin-left:315.65pt;margin-top:316pt;width:304.5pt;height:16.6pt;rotation:-1855304fd;z-index:251978240;mso-position-horizontal-relative:text;mso-position-vertical-relative:text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</v:rect>
              </w:pict>
            </w:r>
            <w:r w:rsidRPr="00E734B5">
              <w:rPr>
                <w:noProof/>
              </w:rPr>
              <w:pict>
                <v:shape id="_x0000_s1532" style="position:absolute;left:0;text-align:left;margin-left:376.45pt;margin-top:139.1pt;width:355.1pt;height:320.35pt;z-index:251976192;mso-position-horizontal-relative:text;mso-position-vertical-relative:text" coordsize="7102,6407" path="m2260,205v500,205,2110,1240,2550,1485c5250,1935,4725,1747,4900,1675v175,-72,775,-363,960,-420c6045,1198,5828,1243,6010,1330v182,87,798,360,945,450c7102,1870,7100,1663,6895,1870v-205,207,-730,778,-1170,1155c5285,3402,5013,3625,4255,4135,3497,4645,1708,5763,1180,6085v-528,322,32,25,-90,-15c968,6030,497,5917,445,5845,393,5773,,6117,775,5635,1550,5153,4393,3397,5095,2950v702,-447,63,91,-105,c4822,2859,4212,2557,4090,2407v-122,-150,397,-150,165,-357c4023,1843,2955,1375,2695,1165v-260,-210,147,-258,,-375c2548,673,1870,557,1810,460,1750,363,1760,,2260,205xe" fillcolor="#81817c" stroked="f" strokecolor="#03c" strokeweight="2pt">
                  <v:fill r:id="rId43" o:title="Без названия (1)" rotate="t" type="tile"/>
                  <v:shadow type="perspective" color="#525252" opacity=".5" offset="1pt" offset2="-1pt"/>
                  <v:path arrowok="t"/>
                </v:shape>
              </w:pict>
            </w:r>
            <w:r w:rsidRPr="00E734B5">
              <w:rPr>
                <w:noProof/>
              </w:rPr>
              <w:pict>
                <v:shape id="_x0000_s1524" style="position:absolute;left:0;text-align:left;margin-left:184.1pt;margin-top:154.6pt;width:327.1pt;height:166.45pt;z-index:251973120;mso-position-horizontal-relative:text;mso-position-vertical-relative:text" coordsize="6182,3134" path="m632,2302c1264,1880,4140,674,4862,337,5584,,4880,299,4967,277v87,-22,228,-132,420,-75c5579,259,6182,469,6122,622v-60,153,-318,125,-1095,495c4250,1487,2079,2550,1457,2842v-622,292,-100,25,-165,30c1227,2877,1177,2964,1067,2872,957,2780,,2724,632,2302xe" fillcolor="#408416" stroked="f" strokecolor="#03c" strokeweight="2pt">
                  <v:fill r:id="rId49" o:title="Без названия (9)" opacity="29491f" rotate="t" type="tile"/>
                  <v:shadow type="perspective" color="#525252" opacity=".5" offset="1pt" offset2="-1pt"/>
                  <v:path arrowok="t"/>
                </v:shape>
              </w:pict>
            </w:r>
            <w:r w:rsidR="00DF70DC">
              <w:rPr>
                <w:noProof/>
              </w:rPr>
              <w:drawing>
                <wp:inline distT="0" distB="0" distL="0" distR="0">
                  <wp:extent cx="10578855" cy="6889532"/>
                  <wp:effectExtent l="19050" t="0" r="0" b="0"/>
                  <wp:docPr id="254" name="Рисунок 7" descr="C:\Users\User\AppData\Local\Microsoft\Windows\Temporary Internet Files\Content.Word\Новый рисунок (1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Новый рисунок (1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855" cy="68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0DC" w:rsidRPr="00897562" w:rsidRDefault="00DF70DC" w:rsidP="003C7448">
            <w:pPr>
              <w:jc w:val="center"/>
              <w:rPr>
                <w:b/>
              </w:rPr>
            </w:pPr>
          </w:p>
        </w:tc>
      </w:tr>
      <w:tr w:rsidR="00DF70DC" w:rsidTr="003C7448">
        <w:trPr>
          <w:cantSplit/>
          <w:trHeight w:val="158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Взаим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инв.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A71CDF" w:rsidRDefault="00DF70DC" w:rsidP="003C7448">
            <w:pPr>
              <w:ind w:righ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63" w:type="dxa"/>
            <w:gridSpan w:val="11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Tr="003C7448">
        <w:trPr>
          <w:trHeight w:val="312"/>
        </w:trPr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Подп</w:t>
            </w:r>
            <w:proofErr w:type="spellEnd"/>
            <w:r w:rsidRPr="000C63A1">
              <w:rPr>
                <w:rFonts w:ascii="Times New Roman" w:hAnsi="Times New Roman" w:cs="Times New Roman"/>
              </w:rPr>
              <w:t>. и дата</w:t>
            </w: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21463" w:type="dxa"/>
            <w:gridSpan w:val="11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 w:val="restart"/>
            <w:tcBorders>
              <w:top w:val="single" w:sz="12" w:space="0" w:color="FFFFFF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3B502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ДИЗАЙН-ПРОЕКТ</w:t>
            </w:r>
          </w:p>
          <w:p w:rsidR="00DF70DC" w:rsidRPr="003B5023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БЛАГОУСТРОЙСТВА  ТЕРРИТОРИИ  ОБЩЕГО  ПОЛЬЗОВАНИЯ </w:t>
            </w:r>
          </w:p>
          <w:p w:rsidR="00DF70DC" w:rsidRPr="000C63A1" w:rsidRDefault="00DF70DC" w:rsidP="003C7448">
            <w:pPr>
              <w:jc w:val="center"/>
              <w:rPr>
                <w:sz w:val="28"/>
                <w:szCs w:val="28"/>
              </w:rPr>
            </w:pPr>
            <w:r w:rsidRPr="003B502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ПЛОЩАДКА «ЮБИЛЕЙНАЯ»</w:t>
            </w:r>
          </w:p>
        </w:tc>
      </w:tr>
      <w:tr w:rsidR="00DF70DC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0C63A1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Pr="00594B55" w:rsidRDefault="00DF70DC" w:rsidP="003C7448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Новгородская область,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Солецкий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муниципальный район, </w:t>
            </w:r>
            <w:proofErr w:type="spellStart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Солецкое</w:t>
            </w:r>
            <w:proofErr w:type="spellEnd"/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городское поселение, г. Сольцы</w:t>
            </w:r>
          </w:p>
          <w:p w:rsidR="00DF70DC" w:rsidRPr="000C63A1" w:rsidRDefault="00DF70DC" w:rsidP="003C7448">
            <w:pPr>
              <w:jc w:val="center"/>
              <w:rPr>
                <w:rFonts w:ascii="Times New Roman" w:hAnsi="Times New Roman" w:cs="Times New Roman"/>
              </w:rPr>
            </w:pPr>
            <w:r w:rsidRPr="00594B5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ул. Гагарин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а, напротив домов 25-30</w:t>
            </w:r>
          </w:p>
        </w:tc>
      </w:tr>
      <w:tr w:rsidR="00DF70DC" w:rsidTr="003C7448">
        <w:trPr>
          <w:trHeight w:val="143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3C7448"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Agency FB" w:hAnsi="Agency FB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Должность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Ф.И.О.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Agency FB" w:hAnsi="Agency FB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Дата</w:t>
            </w:r>
          </w:p>
        </w:tc>
        <w:tc>
          <w:tcPr>
            <w:tcW w:w="586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DF70DC" w:rsidRPr="00CA2E5B" w:rsidTr="003C7448">
        <w:trPr>
          <w:trHeight w:val="130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Выполнил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Колесникова И.А.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</w:t>
            </w:r>
          </w:p>
        </w:tc>
        <w:tc>
          <w:tcPr>
            <w:tcW w:w="17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Листов</w:t>
            </w:r>
          </w:p>
        </w:tc>
      </w:tr>
      <w:tr w:rsidR="00DF70DC" w:rsidRPr="00CA2E5B" w:rsidTr="003C7448">
        <w:tc>
          <w:tcPr>
            <w:tcW w:w="5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DF70DC" w:rsidRPr="000C63A1" w:rsidRDefault="00DF70DC" w:rsidP="003C7448">
            <w:pPr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0C63A1">
              <w:rPr>
                <w:rFonts w:ascii="Times New Roman" w:hAnsi="Times New Roman" w:cs="Times New Roman"/>
              </w:rPr>
              <w:t>Инв.№</w:t>
            </w:r>
            <w:proofErr w:type="spellEnd"/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17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70DC" w:rsidRPr="003B5023" w:rsidRDefault="00DF70DC" w:rsidP="003C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3B5023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12</w:t>
            </w:r>
          </w:p>
        </w:tc>
      </w:tr>
      <w:tr w:rsidR="00DF70DC" w:rsidTr="003C7448">
        <w:trPr>
          <w:trHeight w:val="149"/>
        </w:trPr>
        <w:tc>
          <w:tcPr>
            <w:tcW w:w="5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7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</w:tr>
      <w:tr w:rsidR="00DF70DC" w:rsidRPr="00CA2E5B" w:rsidTr="004E5834">
        <w:trPr>
          <w:trHeight w:val="145"/>
        </w:trPr>
        <w:tc>
          <w:tcPr>
            <w:tcW w:w="5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3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/>
        </w:tc>
        <w:tc>
          <w:tcPr>
            <w:tcW w:w="112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0C63A1" w:rsidRDefault="00DF70DC" w:rsidP="003C7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Default="00DF70DC" w:rsidP="003C7448">
            <w:pPr>
              <w:jc w:val="center"/>
            </w:pPr>
          </w:p>
        </w:tc>
        <w:tc>
          <w:tcPr>
            <w:tcW w:w="35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0DC" w:rsidRPr="00CA2E5B" w:rsidRDefault="00DF70DC" w:rsidP="003C7448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Администрация </w:t>
            </w:r>
            <w:proofErr w:type="spellStart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>Солецкого</w:t>
            </w:r>
            <w:proofErr w:type="spellEnd"/>
            <w:r w:rsidRPr="00CA2E5B">
              <w:rPr>
                <w:rFonts w:ascii="Times New Roman" w:hAnsi="Times New Roman" w:cs="Times New Roman"/>
                <w:sz w:val="17"/>
                <w:szCs w:val="17"/>
              </w:rPr>
              <w:t xml:space="preserve"> муниципального района</w:t>
            </w:r>
          </w:p>
        </w:tc>
      </w:tr>
    </w:tbl>
    <w:p w:rsidR="00F240CA" w:rsidRDefault="00F240CA" w:rsidP="00F240CA"/>
    <w:sectPr w:rsidR="00F240CA" w:rsidSect="002A54B1">
      <w:pgSz w:w="23800" w:h="16840" w:orient="landscape"/>
      <w:pgMar w:top="885" w:right="872" w:bottom="764" w:left="95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6">
    <w:nsid w:val="0000000D"/>
    <w:multiLevelType w:val="multilevel"/>
    <w:tmpl w:val="0000000C"/>
    <w:lvl w:ilvl="0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7">
    <w:nsid w:val="0000000F"/>
    <w:multiLevelType w:val="multilevel"/>
    <w:tmpl w:val="0000000E"/>
    <w:lvl w:ilvl="0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>
    <w:nsid w:val="00000011"/>
    <w:multiLevelType w:val="multilevel"/>
    <w:tmpl w:val="00000010"/>
    <w:lvl w:ilvl="0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9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9">
    <w:nsid w:val="7DE756E5"/>
    <w:multiLevelType w:val="multilevel"/>
    <w:tmpl w:val="90F20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evenAndOddHeaders/>
  <w:drawingGridHorizontalSpacing w:val="181"/>
  <w:drawingGridVerticalSpacing w:val="181"/>
  <w:doNotShadeFormData/>
  <w:characterSpacingControl w:val="compressPunctuation"/>
  <w:savePreviewPicture/>
  <w:doNotValidateAgainstSchema/>
  <w:doNotDemarcateInvalidXml/>
  <w:compat>
    <w:useFELayout/>
  </w:compat>
  <w:rsids>
    <w:rsidRoot w:val="006E2053"/>
    <w:rsid w:val="00006E18"/>
    <w:rsid w:val="00022B96"/>
    <w:rsid w:val="000248D1"/>
    <w:rsid w:val="00024E2F"/>
    <w:rsid w:val="0003038C"/>
    <w:rsid w:val="00030DF7"/>
    <w:rsid w:val="000333A1"/>
    <w:rsid w:val="000471DD"/>
    <w:rsid w:val="0005034D"/>
    <w:rsid w:val="00056F87"/>
    <w:rsid w:val="000609D6"/>
    <w:rsid w:val="00070AEC"/>
    <w:rsid w:val="0007596B"/>
    <w:rsid w:val="000766F2"/>
    <w:rsid w:val="000817B7"/>
    <w:rsid w:val="0009177B"/>
    <w:rsid w:val="000A2B03"/>
    <w:rsid w:val="000C0F93"/>
    <w:rsid w:val="000C63A1"/>
    <w:rsid w:val="000D3201"/>
    <w:rsid w:val="000E16F1"/>
    <w:rsid w:val="000F615D"/>
    <w:rsid w:val="00133986"/>
    <w:rsid w:val="001A3BB3"/>
    <w:rsid w:val="001A5288"/>
    <w:rsid w:val="001E3798"/>
    <w:rsid w:val="001F35B6"/>
    <w:rsid w:val="0022123E"/>
    <w:rsid w:val="002307B4"/>
    <w:rsid w:val="00234014"/>
    <w:rsid w:val="0029035E"/>
    <w:rsid w:val="00292749"/>
    <w:rsid w:val="0029464A"/>
    <w:rsid w:val="00294AFB"/>
    <w:rsid w:val="00294CF4"/>
    <w:rsid w:val="002A54B1"/>
    <w:rsid w:val="002A6033"/>
    <w:rsid w:val="002D7223"/>
    <w:rsid w:val="00303F82"/>
    <w:rsid w:val="00312189"/>
    <w:rsid w:val="0035298B"/>
    <w:rsid w:val="00362DA7"/>
    <w:rsid w:val="00365C74"/>
    <w:rsid w:val="0037515C"/>
    <w:rsid w:val="003A01AE"/>
    <w:rsid w:val="003B4BB5"/>
    <w:rsid w:val="003B5023"/>
    <w:rsid w:val="003C5711"/>
    <w:rsid w:val="003C7448"/>
    <w:rsid w:val="003D33F7"/>
    <w:rsid w:val="003D78F6"/>
    <w:rsid w:val="003F2822"/>
    <w:rsid w:val="003F4154"/>
    <w:rsid w:val="003F6A7A"/>
    <w:rsid w:val="003F7ECC"/>
    <w:rsid w:val="004440D4"/>
    <w:rsid w:val="004B44B2"/>
    <w:rsid w:val="004D09F7"/>
    <w:rsid w:val="004D4926"/>
    <w:rsid w:val="004E5834"/>
    <w:rsid w:val="004F1814"/>
    <w:rsid w:val="00505285"/>
    <w:rsid w:val="005230F6"/>
    <w:rsid w:val="00526297"/>
    <w:rsid w:val="0052756C"/>
    <w:rsid w:val="00536C49"/>
    <w:rsid w:val="00543F1D"/>
    <w:rsid w:val="0055050F"/>
    <w:rsid w:val="00563760"/>
    <w:rsid w:val="00594750"/>
    <w:rsid w:val="00594B55"/>
    <w:rsid w:val="00597C77"/>
    <w:rsid w:val="005A30BF"/>
    <w:rsid w:val="005A47AA"/>
    <w:rsid w:val="005B2AFB"/>
    <w:rsid w:val="005D4A32"/>
    <w:rsid w:val="005F456F"/>
    <w:rsid w:val="006602EC"/>
    <w:rsid w:val="006710E2"/>
    <w:rsid w:val="006864F3"/>
    <w:rsid w:val="006A5303"/>
    <w:rsid w:val="006B4158"/>
    <w:rsid w:val="006B505C"/>
    <w:rsid w:val="006B580F"/>
    <w:rsid w:val="006E2053"/>
    <w:rsid w:val="006E5E9A"/>
    <w:rsid w:val="006F31B4"/>
    <w:rsid w:val="006F71E4"/>
    <w:rsid w:val="00705A42"/>
    <w:rsid w:val="00716E94"/>
    <w:rsid w:val="00723971"/>
    <w:rsid w:val="007638C3"/>
    <w:rsid w:val="00790235"/>
    <w:rsid w:val="007A0B60"/>
    <w:rsid w:val="007A7825"/>
    <w:rsid w:val="007B6466"/>
    <w:rsid w:val="007C1147"/>
    <w:rsid w:val="007D264A"/>
    <w:rsid w:val="00813C93"/>
    <w:rsid w:val="00822D01"/>
    <w:rsid w:val="008278E1"/>
    <w:rsid w:val="008546CA"/>
    <w:rsid w:val="0086500B"/>
    <w:rsid w:val="00866583"/>
    <w:rsid w:val="0086671C"/>
    <w:rsid w:val="00867883"/>
    <w:rsid w:val="008763F5"/>
    <w:rsid w:val="00897562"/>
    <w:rsid w:val="008A1C51"/>
    <w:rsid w:val="008C5210"/>
    <w:rsid w:val="008D6BCD"/>
    <w:rsid w:val="00906C54"/>
    <w:rsid w:val="0096266E"/>
    <w:rsid w:val="00963A35"/>
    <w:rsid w:val="009644E0"/>
    <w:rsid w:val="0097084A"/>
    <w:rsid w:val="009750FE"/>
    <w:rsid w:val="009A5D02"/>
    <w:rsid w:val="009C4376"/>
    <w:rsid w:val="009D54D4"/>
    <w:rsid w:val="009E2EE1"/>
    <w:rsid w:val="009F7A37"/>
    <w:rsid w:val="00A00E5D"/>
    <w:rsid w:val="00A11991"/>
    <w:rsid w:val="00A16E51"/>
    <w:rsid w:val="00A32160"/>
    <w:rsid w:val="00A46D93"/>
    <w:rsid w:val="00A57924"/>
    <w:rsid w:val="00A605EE"/>
    <w:rsid w:val="00A71CDF"/>
    <w:rsid w:val="00A858E5"/>
    <w:rsid w:val="00A953E1"/>
    <w:rsid w:val="00AD067E"/>
    <w:rsid w:val="00B20E50"/>
    <w:rsid w:val="00B60179"/>
    <w:rsid w:val="00B60A8D"/>
    <w:rsid w:val="00B62462"/>
    <w:rsid w:val="00BD19C1"/>
    <w:rsid w:val="00BE2C43"/>
    <w:rsid w:val="00BE79B3"/>
    <w:rsid w:val="00C01C58"/>
    <w:rsid w:val="00C44C35"/>
    <w:rsid w:val="00C76790"/>
    <w:rsid w:val="00CA2E5B"/>
    <w:rsid w:val="00CB7DFF"/>
    <w:rsid w:val="00CE4337"/>
    <w:rsid w:val="00CF6556"/>
    <w:rsid w:val="00D04B2D"/>
    <w:rsid w:val="00D16968"/>
    <w:rsid w:val="00D23E7B"/>
    <w:rsid w:val="00D259C1"/>
    <w:rsid w:val="00D319B8"/>
    <w:rsid w:val="00D340CF"/>
    <w:rsid w:val="00D61091"/>
    <w:rsid w:val="00D6426C"/>
    <w:rsid w:val="00D7485F"/>
    <w:rsid w:val="00DB4C4B"/>
    <w:rsid w:val="00DC1051"/>
    <w:rsid w:val="00DC7E47"/>
    <w:rsid w:val="00DF1153"/>
    <w:rsid w:val="00DF70DC"/>
    <w:rsid w:val="00E05928"/>
    <w:rsid w:val="00E14446"/>
    <w:rsid w:val="00E164AA"/>
    <w:rsid w:val="00E41FF8"/>
    <w:rsid w:val="00E55D5E"/>
    <w:rsid w:val="00E5655A"/>
    <w:rsid w:val="00E56998"/>
    <w:rsid w:val="00E6718B"/>
    <w:rsid w:val="00E734B5"/>
    <w:rsid w:val="00E77047"/>
    <w:rsid w:val="00E8316F"/>
    <w:rsid w:val="00E965EB"/>
    <w:rsid w:val="00EE5AB4"/>
    <w:rsid w:val="00EF36D8"/>
    <w:rsid w:val="00EF4320"/>
    <w:rsid w:val="00F01425"/>
    <w:rsid w:val="00F04201"/>
    <w:rsid w:val="00F11765"/>
    <w:rsid w:val="00F209DF"/>
    <w:rsid w:val="00F240CA"/>
    <w:rsid w:val="00F474D1"/>
    <w:rsid w:val="00F50651"/>
    <w:rsid w:val="00F636D2"/>
    <w:rsid w:val="00F66320"/>
    <w:rsid w:val="00F873F7"/>
    <w:rsid w:val="00FA12A4"/>
    <w:rsid w:val="00FA4A0C"/>
    <w:rsid w:val="00FE5C4B"/>
    <w:rsid w:val="00FF0C80"/>
    <w:rsid w:val="00FF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 fillcolor="#5d9dca" strokecolor="#03c">
      <v:fill r:id="rId1" o:title="Без названия" color="#5d9dca" rotate="t" type="tile"/>
      <v:stroke color="#03c" weight="2pt"/>
      <v:shadow type="perspective" color="#525252" opacity=".5" offset="1pt" offset2="-1pt"/>
    </o:shapedefaults>
    <o:shapelayout v:ext="edit">
      <o:idmap v:ext="edit" data="1"/>
      <o:rules v:ext="edit">
        <o:r id="V:Rule56" type="connector" idref="#_x0000_s1551"/>
        <o:r id="V:Rule57" type="connector" idref="#_x0000_s1359"/>
        <o:r id="V:Rule58" type="connector" idref="#_x0000_s1520"/>
        <o:r id="V:Rule59" type="connector" idref="#_x0000_s1512"/>
        <o:r id="V:Rule60" type="connector" idref="#_x0000_s1351"/>
        <o:r id="V:Rule61" type="connector" idref="#_x0000_s1356"/>
        <o:r id="V:Rule62" type="connector" idref="#_x0000_s1352"/>
        <o:r id="V:Rule63" type="connector" idref="#_x0000_s1357"/>
        <o:r id="V:Rule64" type="connector" idref="#_x0000_s1494"/>
        <o:r id="V:Rule65" type="connector" idref="#_x0000_s1491"/>
        <o:r id="V:Rule66" type="connector" idref="#_x0000_s1550"/>
        <o:r id="V:Rule67" type="connector" idref="#_x0000_s1353"/>
        <o:r id="V:Rule68" type="connector" idref="#_x0000_s1348"/>
        <o:r id="V:Rule69" type="connector" idref="#_x0000_s1483"/>
        <o:r id="V:Rule70" type="connector" idref="#_x0000_s1347"/>
        <o:r id="V:Rule71" type="connector" idref="#_x0000_s1488"/>
        <o:r id="V:Rule72" type="connector" idref="#_x0000_s1354"/>
        <o:r id="V:Rule73" type="connector" idref="#_x0000_s1548"/>
        <o:r id="V:Rule74" type="connector" idref="#_x0000_s1363"/>
        <o:r id="V:Rule75" type="connector" idref="#_x0000_s1552"/>
        <o:r id="V:Rule76" type="connector" idref="#_x0000_s1485"/>
        <o:r id="V:Rule77" type="connector" idref="#_x0000_s1495"/>
        <o:r id="V:Rule78" type="connector" idref="#_x0000_s1553"/>
        <o:r id="V:Rule79" type="connector" idref="#_x0000_s1545"/>
        <o:r id="V:Rule80" type="connector" idref="#_x0000_s1489"/>
        <o:r id="V:Rule81" type="connector" idref="#_x0000_s1364"/>
        <o:r id="V:Rule82" type="connector" idref="#_x0000_s1484"/>
        <o:r id="V:Rule83" type="connector" idref="#_x0000_s1546"/>
        <o:r id="V:Rule84" type="connector" idref="#_x0000_s1549"/>
        <o:r id="V:Rule85" type="connector" idref="#_x0000_s1496"/>
        <o:r id="V:Rule86" type="connector" idref="#_x0000_s1349"/>
        <o:r id="V:Rule87" type="connector" idref="#_x0000_s1482"/>
        <o:r id="V:Rule88" type="connector" idref="#_x0000_s1514"/>
        <o:r id="V:Rule89" type="connector" idref="#_x0000_s1365"/>
        <o:r id="V:Rule90" type="connector" idref="#_x0000_s1516"/>
        <o:r id="V:Rule91" type="connector" idref="#_x0000_s1345"/>
        <o:r id="V:Rule92" type="connector" idref="#_x0000_s1355"/>
        <o:r id="V:Rule93" type="connector" idref="#_x0000_s1361"/>
        <o:r id="V:Rule94" type="connector" idref="#_x0000_s1515"/>
        <o:r id="V:Rule95" type="connector" idref="#_x0000_s1554"/>
        <o:r id="V:Rule96" type="connector" idref="#_x0000_s1511"/>
        <o:r id="V:Rule97" type="connector" idref="#_x0000_s1493"/>
        <o:r id="V:Rule98" type="connector" idref="#_x0000_s1544"/>
        <o:r id="V:Rule99" type="connector" idref="#_x0000_s1547"/>
        <o:r id="V:Rule100" type="connector" idref="#_x0000_s1360"/>
        <o:r id="V:Rule101" type="connector" idref="#_x0000_s1367"/>
        <o:r id="V:Rule102" type="connector" idref="#_x0000_s1555"/>
        <o:r id="V:Rule103" type="connector" idref="#_x0000_s1492"/>
        <o:r id="V:Rule104" type="connector" idref="#_x0000_s1350"/>
        <o:r id="V:Rule105" type="connector" idref="#_x0000_s1358"/>
        <o:r id="V:Rule106" type="connector" idref="#_x0000_s1366"/>
        <o:r id="V:Rule107" type="connector" idref="#_x0000_s1490"/>
        <o:r id="V:Rule108" type="connector" idref="#_x0000_s1362"/>
        <o:r id="V:Rule109" type="connector" idref="#_x0000_s1487"/>
        <o:r id="V:Rule110" type="connector" idref="#_x0000_s15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A35"/>
    <w:pPr>
      <w:widowControl w:val="0"/>
      <w:spacing w:after="0" w:line="240" w:lineRule="auto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965EB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965EB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rsid w:val="00963A35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3">
    <w:name w:val="Основной текст (3)_"/>
    <w:basedOn w:val="a0"/>
    <w:link w:val="31"/>
    <w:uiPriority w:val="99"/>
    <w:locked/>
    <w:rsid w:val="00963A35"/>
    <w:rPr>
      <w:rFonts w:ascii="Arial" w:hAnsi="Arial" w:cs="Arial"/>
      <w:sz w:val="12"/>
      <w:szCs w:val="12"/>
      <w:u w:val="none"/>
    </w:rPr>
  </w:style>
  <w:style w:type="character" w:customStyle="1" w:styleId="30">
    <w:name w:val="Основной текст (3)"/>
    <w:basedOn w:val="3"/>
    <w:uiPriority w:val="99"/>
    <w:rsid w:val="00963A35"/>
  </w:style>
  <w:style w:type="character" w:customStyle="1" w:styleId="4">
    <w:name w:val="Основной текст (4)_"/>
    <w:basedOn w:val="a0"/>
    <w:link w:val="41"/>
    <w:uiPriority w:val="99"/>
    <w:locked/>
    <w:rsid w:val="00963A35"/>
    <w:rPr>
      <w:rFonts w:ascii="Century Gothic" w:hAnsi="Century Gothic" w:cs="Century Gothic"/>
      <w:b/>
      <w:bCs/>
      <w:sz w:val="17"/>
      <w:szCs w:val="17"/>
      <w:u w:val="none"/>
    </w:rPr>
  </w:style>
  <w:style w:type="character" w:customStyle="1" w:styleId="40">
    <w:name w:val="Основной текст (4)"/>
    <w:basedOn w:val="4"/>
    <w:uiPriority w:val="99"/>
    <w:rsid w:val="00963A35"/>
  </w:style>
  <w:style w:type="character" w:customStyle="1" w:styleId="11">
    <w:name w:val="Заголовок №1_"/>
    <w:basedOn w:val="a0"/>
    <w:link w:val="12"/>
    <w:uiPriority w:val="99"/>
    <w:locked/>
    <w:rsid w:val="00963A35"/>
    <w:rPr>
      <w:rFonts w:ascii="Consolas" w:hAnsi="Consolas" w:cs="Consolas"/>
      <w:spacing w:val="-80"/>
      <w:sz w:val="76"/>
      <w:szCs w:val="76"/>
      <w:u w:val="none"/>
    </w:rPr>
  </w:style>
  <w:style w:type="character" w:customStyle="1" w:styleId="32">
    <w:name w:val="Заголовок №3_"/>
    <w:basedOn w:val="a0"/>
    <w:link w:val="310"/>
    <w:uiPriority w:val="99"/>
    <w:locked/>
    <w:rsid w:val="00963A35"/>
    <w:rPr>
      <w:rFonts w:ascii="Arial" w:hAnsi="Arial" w:cs="Arial"/>
      <w:b/>
      <w:bCs/>
      <w:w w:val="50"/>
      <w:sz w:val="34"/>
      <w:szCs w:val="34"/>
      <w:u w:val="none"/>
      <w:lang w:val="en-US" w:eastAsia="en-US"/>
    </w:rPr>
  </w:style>
  <w:style w:type="character" w:customStyle="1" w:styleId="33">
    <w:name w:val="Заголовок №3"/>
    <w:basedOn w:val="32"/>
    <w:uiPriority w:val="99"/>
    <w:rsid w:val="00963A35"/>
  </w:style>
  <w:style w:type="character" w:customStyle="1" w:styleId="6">
    <w:name w:val="Заголовок №6_"/>
    <w:basedOn w:val="a0"/>
    <w:link w:val="60"/>
    <w:uiPriority w:val="99"/>
    <w:locked/>
    <w:rsid w:val="00963A35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4TimesNewRoman">
    <w:name w:val="Основной текст (4) + Times New Roman"/>
    <w:aliases w:val="11 pt,Не полужирный"/>
    <w:basedOn w:val="4"/>
    <w:uiPriority w:val="99"/>
    <w:rsid w:val="00963A35"/>
    <w:rPr>
      <w:rFonts w:ascii="Times New Roman" w:hAnsi="Times New Roman" w:cs="Times New Roman"/>
      <w:sz w:val="22"/>
      <w:szCs w:val="22"/>
    </w:rPr>
  </w:style>
  <w:style w:type="character" w:customStyle="1" w:styleId="5">
    <w:name w:val="Основной текст (5)_"/>
    <w:basedOn w:val="a0"/>
    <w:link w:val="50"/>
    <w:uiPriority w:val="99"/>
    <w:locked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611pt">
    <w:name w:val="Заголовок №6 + 11 pt"/>
    <w:basedOn w:val="6"/>
    <w:uiPriority w:val="99"/>
    <w:rsid w:val="00963A35"/>
    <w:rPr>
      <w:sz w:val="22"/>
      <w:szCs w:val="22"/>
    </w:rPr>
  </w:style>
  <w:style w:type="character" w:customStyle="1" w:styleId="2">
    <w:name w:val="Основной текст (2)_"/>
    <w:basedOn w:val="a0"/>
    <w:link w:val="21"/>
    <w:uiPriority w:val="99"/>
    <w:locked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_"/>
    <w:basedOn w:val="a0"/>
    <w:link w:val="62"/>
    <w:uiPriority w:val="99"/>
    <w:locked/>
    <w:rsid w:val="00963A35"/>
    <w:rPr>
      <w:rFonts w:ascii="Arial" w:hAnsi="Arial" w:cs="Arial"/>
      <w:b/>
      <w:bCs/>
      <w:sz w:val="18"/>
      <w:szCs w:val="18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963A35"/>
    <w:rPr>
      <w:rFonts w:ascii="Arial" w:hAnsi="Arial" w:cs="Arial"/>
      <w:sz w:val="14"/>
      <w:szCs w:val="14"/>
      <w:u w:val="none"/>
    </w:rPr>
  </w:style>
  <w:style w:type="character" w:customStyle="1" w:styleId="8Exact">
    <w:name w:val="Основной текст (8) Exact"/>
    <w:basedOn w:val="a0"/>
    <w:link w:val="8"/>
    <w:uiPriority w:val="99"/>
    <w:locked/>
    <w:rsid w:val="00963A35"/>
    <w:rPr>
      <w:rFonts w:ascii="Arial" w:hAnsi="Arial" w:cs="Arial"/>
      <w:w w:val="150"/>
      <w:sz w:val="13"/>
      <w:szCs w:val="13"/>
      <w:u w:val="none"/>
    </w:rPr>
  </w:style>
  <w:style w:type="character" w:customStyle="1" w:styleId="Exact">
    <w:name w:val="Подпись к таблице Exact"/>
    <w:basedOn w:val="a0"/>
    <w:link w:val="a4"/>
    <w:uiPriority w:val="99"/>
    <w:locked/>
    <w:rsid w:val="00963A35"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Основной текст (2)"/>
    <w:basedOn w:val="2"/>
    <w:uiPriority w:val="99"/>
    <w:rsid w:val="00963A35"/>
  </w:style>
  <w:style w:type="character" w:customStyle="1" w:styleId="2Arial">
    <w:name w:val="Основной текст (2) + Arial"/>
    <w:aliases w:val="7 pt"/>
    <w:basedOn w:val="2"/>
    <w:uiPriority w:val="99"/>
    <w:rsid w:val="00963A35"/>
    <w:rPr>
      <w:rFonts w:ascii="Arial" w:hAnsi="Arial" w:cs="Arial"/>
      <w:sz w:val="14"/>
      <w:szCs w:val="14"/>
    </w:rPr>
  </w:style>
  <w:style w:type="character" w:customStyle="1" w:styleId="210pt">
    <w:name w:val="Основной текст (2) + 10 pt"/>
    <w:basedOn w:val="2"/>
    <w:uiPriority w:val="99"/>
    <w:rsid w:val="00963A35"/>
    <w:rPr>
      <w:sz w:val="20"/>
      <w:szCs w:val="20"/>
    </w:rPr>
  </w:style>
  <w:style w:type="character" w:customStyle="1" w:styleId="22">
    <w:name w:val="Основной текст (2) + Курсив"/>
    <w:aliases w:val="Интервал 0 pt"/>
    <w:basedOn w:val="2"/>
    <w:uiPriority w:val="99"/>
    <w:rsid w:val="00963A35"/>
    <w:rPr>
      <w:i/>
      <w:iCs/>
      <w:spacing w:val="-10"/>
    </w:rPr>
  </w:style>
  <w:style w:type="character" w:customStyle="1" w:styleId="220">
    <w:name w:val="Основной текст (2) + Курсив2"/>
    <w:aliases w:val="Интервал 0 pt2"/>
    <w:basedOn w:val="2"/>
    <w:uiPriority w:val="99"/>
    <w:rsid w:val="00963A35"/>
    <w:rPr>
      <w:i/>
      <w:iCs/>
      <w:spacing w:val="10"/>
    </w:rPr>
  </w:style>
  <w:style w:type="character" w:customStyle="1" w:styleId="217pt">
    <w:name w:val="Основной текст (2) + 17 pt"/>
    <w:basedOn w:val="2"/>
    <w:uiPriority w:val="99"/>
    <w:rsid w:val="00963A35"/>
    <w:rPr>
      <w:sz w:val="34"/>
      <w:szCs w:val="34"/>
    </w:rPr>
  </w:style>
  <w:style w:type="character" w:customStyle="1" w:styleId="5Exact">
    <w:name w:val="Заголовок №5 Exact"/>
    <w:basedOn w:val="a0"/>
    <w:link w:val="51"/>
    <w:uiPriority w:val="99"/>
    <w:locked/>
    <w:rsid w:val="00963A35"/>
    <w:rPr>
      <w:rFonts w:ascii="Arial" w:hAnsi="Arial" w:cs="Arial"/>
      <w:u w:val="none"/>
    </w:rPr>
  </w:style>
  <w:style w:type="character" w:customStyle="1" w:styleId="9Exact">
    <w:name w:val="Основной текст (9) Exact"/>
    <w:basedOn w:val="a0"/>
    <w:link w:val="9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9TimesNewRoman">
    <w:name w:val="Основной текст (9) + Times New Roman"/>
    <w:aliases w:val="10 pt,Малые прописные,Интервал 1 pt Exact"/>
    <w:basedOn w:val="9Exact"/>
    <w:uiPriority w:val="99"/>
    <w:rsid w:val="00963A35"/>
    <w:rPr>
      <w:rFonts w:ascii="Times New Roman" w:hAnsi="Times New Roman" w:cs="Times New Roman"/>
      <w:smallCaps/>
      <w:spacing w:val="30"/>
      <w:sz w:val="20"/>
      <w:szCs w:val="20"/>
    </w:rPr>
  </w:style>
  <w:style w:type="character" w:customStyle="1" w:styleId="6Exact">
    <w:name w:val="Основной текст (6) Exact"/>
    <w:basedOn w:val="a0"/>
    <w:uiPriority w:val="99"/>
    <w:rsid w:val="00963A35"/>
    <w:rPr>
      <w:rFonts w:ascii="Arial" w:hAnsi="Arial" w:cs="Arial"/>
      <w:b/>
      <w:bCs/>
      <w:sz w:val="18"/>
      <w:szCs w:val="18"/>
      <w:u w:val="none"/>
    </w:rPr>
  </w:style>
  <w:style w:type="character" w:customStyle="1" w:styleId="6CenturyGothic">
    <w:name w:val="Основной текст (6) + Century Gothic"/>
    <w:aliases w:val="6,5 pt,Не полужирный Exact"/>
    <w:basedOn w:val="61"/>
    <w:uiPriority w:val="99"/>
    <w:rsid w:val="00963A35"/>
    <w:rPr>
      <w:rFonts w:ascii="Century Gothic" w:hAnsi="Century Gothic" w:cs="Century Gothic"/>
      <w:sz w:val="13"/>
      <w:szCs w:val="13"/>
    </w:rPr>
  </w:style>
  <w:style w:type="character" w:customStyle="1" w:styleId="2Arial7">
    <w:name w:val="Основной текст (2) + Arial7"/>
    <w:aliases w:val="10,5 pt10"/>
    <w:basedOn w:val="2"/>
    <w:uiPriority w:val="99"/>
    <w:rsid w:val="00963A35"/>
    <w:rPr>
      <w:rFonts w:ascii="Arial" w:hAnsi="Arial" w:cs="Arial"/>
      <w:sz w:val="21"/>
      <w:szCs w:val="21"/>
    </w:rPr>
  </w:style>
  <w:style w:type="character" w:customStyle="1" w:styleId="10Exact">
    <w:name w:val="Основной текст (10) Exact"/>
    <w:basedOn w:val="a0"/>
    <w:link w:val="100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21ptExact">
    <w:name w:val="Основной текст (2) + Интервал 1 pt Exact"/>
    <w:basedOn w:val="2"/>
    <w:uiPriority w:val="99"/>
    <w:rsid w:val="00963A35"/>
    <w:rPr>
      <w:spacing w:val="20"/>
    </w:rPr>
  </w:style>
  <w:style w:type="character" w:customStyle="1" w:styleId="11Exact">
    <w:name w:val="Основной текст (11) Exact"/>
    <w:basedOn w:val="a0"/>
    <w:link w:val="110"/>
    <w:uiPriority w:val="99"/>
    <w:locked/>
    <w:rsid w:val="00963A35"/>
    <w:rPr>
      <w:rFonts w:ascii="Times New Roman" w:hAnsi="Times New Roman" w:cs="Times New Roman"/>
      <w:sz w:val="26"/>
      <w:szCs w:val="26"/>
      <w:u w:val="none"/>
    </w:rPr>
  </w:style>
  <w:style w:type="character" w:customStyle="1" w:styleId="11Arial">
    <w:name w:val="Основной текст (11) + Arial"/>
    <w:aliases w:val="103,5 pt Exact"/>
    <w:basedOn w:val="11Exact"/>
    <w:uiPriority w:val="99"/>
    <w:rsid w:val="00963A35"/>
    <w:rPr>
      <w:rFonts w:ascii="Arial" w:hAnsi="Arial" w:cs="Arial"/>
      <w:sz w:val="21"/>
      <w:szCs w:val="21"/>
    </w:rPr>
  </w:style>
  <w:style w:type="character" w:customStyle="1" w:styleId="12Exact">
    <w:name w:val="Основной текст (12) Exact"/>
    <w:basedOn w:val="a0"/>
    <w:link w:val="120"/>
    <w:uiPriority w:val="99"/>
    <w:locked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126pt">
    <w:name w:val="Основной текст (12) + 6 pt"/>
    <w:aliases w:val="Не курсив Exact"/>
    <w:basedOn w:val="12Exact"/>
    <w:uiPriority w:val="99"/>
    <w:rsid w:val="00963A35"/>
    <w:rPr>
      <w:sz w:val="12"/>
      <w:szCs w:val="12"/>
    </w:rPr>
  </w:style>
  <w:style w:type="character" w:customStyle="1" w:styleId="2Exact0">
    <w:name w:val="Подпись к таблице (2) Exact"/>
    <w:basedOn w:val="a0"/>
    <w:link w:val="23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2Exact1">
    <w:name w:val="Подпись к таблице (2) Exact1"/>
    <w:basedOn w:val="2Exact0"/>
    <w:uiPriority w:val="99"/>
    <w:rsid w:val="00963A35"/>
    <w:rPr>
      <w:lang w:val="en-US" w:eastAsia="en-US"/>
    </w:rPr>
  </w:style>
  <w:style w:type="character" w:customStyle="1" w:styleId="Exact1">
    <w:name w:val="Подпись к таблице Exact1"/>
    <w:basedOn w:val="Exact"/>
    <w:uiPriority w:val="99"/>
    <w:rsid w:val="00963A35"/>
  </w:style>
  <w:style w:type="character" w:customStyle="1" w:styleId="2Consolas">
    <w:name w:val="Основной текст (2) + Consolas"/>
    <w:aliases w:val="38 pt,Интервал -4 pt"/>
    <w:basedOn w:val="2"/>
    <w:uiPriority w:val="99"/>
    <w:rsid w:val="00963A35"/>
    <w:rPr>
      <w:rFonts w:ascii="Consolas" w:hAnsi="Consolas" w:cs="Consolas"/>
      <w:spacing w:val="-80"/>
      <w:sz w:val="76"/>
      <w:szCs w:val="76"/>
    </w:rPr>
  </w:style>
  <w:style w:type="character" w:customStyle="1" w:styleId="25">
    <w:name w:val="Основной текст (2) + 5"/>
    <w:aliases w:val="5 pt9,Курсив"/>
    <w:basedOn w:val="2"/>
    <w:uiPriority w:val="99"/>
    <w:rsid w:val="00963A35"/>
    <w:rPr>
      <w:i/>
      <w:iCs/>
      <w:sz w:val="11"/>
      <w:szCs w:val="11"/>
    </w:rPr>
  </w:style>
  <w:style w:type="character" w:customStyle="1" w:styleId="2CordiaUPC">
    <w:name w:val="Основной текст (2) + CordiaUPC"/>
    <w:aliases w:val="22 pt,Курсив7"/>
    <w:basedOn w:val="2"/>
    <w:uiPriority w:val="99"/>
    <w:rsid w:val="00963A35"/>
    <w:rPr>
      <w:rFonts w:ascii="CordiaUPC" w:hAnsi="CordiaUPC" w:cs="CordiaUPC"/>
      <w:i/>
      <w:iCs/>
      <w:sz w:val="44"/>
      <w:szCs w:val="44"/>
    </w:rPr>
  </w:style>
  <w:style w:type="character" w:customStyle="1" w:styleId="26pt">
    <w:name w:val="Основной текст (2) + 6 pt"/>
    <w:basedOn w:val="2"/>
    <w:uiPriority w:val="99"/>
    <w:rsid w:val="00963A35"/>
    <w:rPr>
      <w:sz w:val="12"/>
      <w:szCs w:val="12"/>
    </w:rPr>
  </w:style>
  <w:style w:type="character" w:customStyle="1" w:styleId="2Consolas2">
    <w:name w:val="Основной текст (2) + Consolas2"/>
    <w:aliases w:val="23 pt,Курсив6"/>
    <w:basedOn w:val="2"/>
    <w:uiPriority w:val="99"/>
    <w:rsid w:val="00963A35"/>
    <w:rPr>
      <w:rFonts w:ascii="Consolas" w:hAnsi="Consolas" w:cs="Consolas"/>
      <w:i/>
      <w:iCs/>
      <w:sz w:val="46"/>
      <w:szCs w:val="46"/>
    </w:rPr>
  </w:style>
  <w:style w:type="character" w:customStyle="1" w:styleId="2Candara">
    <w:name w:val="Основной текст (2) + Candara"/>
    <w:aliases w:val="5,5 pt8,Курсив5"/>
    <w:basedOn w:val="2"/>
    <w:uiPriority w:val="99"/>
    <w:rsid w:val="00963A35"/>
    <w:rPr>
      <w:rFonts w:ascii="Candara" w:hAnsi="Candara" w:cs="Candara"/>
      <w:i/>
      <w:iCs/>
      <w:sz w:val="11"/>
      <w:szCs w:val="11"/>
    </w:rPr>
  </w:style>
  <w:style w:type="character" w:customStyle="1" w:styleId="7Exact0">
    <w:name w:val="Заголовок №7 Exact"/>
    <w:basedOn w:val="a0"/>
    <w:link w:val="70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7Exact1">
    <w:name w:val="Заголовок №7 Exact1"/>
    <w:basedOn w:val="7Exact0"/>
    <w:uiPriority w:val="99"/>
    <w:rsid w:val="00963A35"/>
  </w:style>
  <w:style w:type="character" w:customStyle="1" w:styleId="7Exact2">
    <w:name w:val="Номер заголовка №7 Exact"/>
    <w:basedOn w:val="a0"/>
    <w:link w:val="71"/>
    <w:uiPriority w:val="99"/>
    <w:locked/>
    <w:rsid w:val="00963A35"/>
    <w:rPr>
      <w:rFonts w:ascii="Arial" w:hAnsi="Arial" w:cs="Arial"/>
      <w:sz w:val="21"/>
      <w:szCs w:val="21"/>
      <w:u w:val="none"/>
    </w:rPr>
  </w:style>
  <w:style w:type="character" w:customStyle="1" w:styleId="250">
    <w:name w:val="Подпись к таблице (2) + 5"/>
    <w:aliases w:val="5 pt7,Курсив Exact"/>
    <w:basedOn w:val="2Exact0"/>
    <w:uiPriority w:val="99"/>
    <w:rsid w:val="00963A35"/>
    <w:rPr>
      <w:i/>
      <w:iCs/>
      <w:sz w:val="11"/>
      <w:szCs w:val="11"/>
    </w:rPr>
  </w:style>
  <w:style w:type="character" w:customStyle="1" w:styleId="3Exact">
    <w:name w:val="Подпись к таблице (3) Exact"/>
    <w:basedOn w:val="a0"/>
    <w:link w:val="34"/>
    <w:uiPriority w:val="99"/>
    <w:locked/>
    <w:rsid w:val="00963A35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13Exact">
    <w:name w:val="Основной текст (13) Exact"/>
    <w:basedOn w:val="a0"/>
    <w:link w:val="13"/>
    <w:uiPriority w:val="99"/>
    <w:locked/>
    <w:rsid w:val="00963A35"/>
    <w:rPr>
      <w:rFonts w:ascii="Consolas" w:hAnsi="Consolas" w:cs="Consolas"/>
      <w:w w:val="150"/>
      <w:sz w:val="14"/>
      <w:szCs w:val="14"/>
      <w:u w:val="none"/>
    </w:rPr>
  </w:style>
  <w:style w:type="character" w:customStyle="1" w:styleId="14Exact">
    <w:name w:val="Основной текст (14) Exact"/>
    <w:basedOn w:val="a0"/>
    <w:link w:val="14"/>
    <w:uiPriority w:val="99"/>
    <w:locked/>
    <w:rsid w:val="00963A35"/>
    <w:rPr>
      <w:rFonts w:ascii="Consolas" w:hAnsi="Consolas" w:cs="Consolas"/>
      <w:spacing w:val="0"/>
      <w:sz w:val="9"/>
      <w:szCs w:val="9"/>
      <w:u w:val="none"/>
    </w:rPr>
  </w:style>
  <w:style w:type="character" w:customStyle="1" w:styleId="15Exact">
    <w:name w:val="Основной текст (15) Exact"/>
    <w:basedOn w:val="a0"/>
    <w:link w:val="15"/>
    <w:uiPriority w:val="99"/>
    <w:locked/>
    <w:rsid w:val="00963A35"/>
    <w:rPr>
      <w:rFonts w:ascii="Arial" w:hAnsi="Arial" w:cs="Arial"/>
      <w:sz w:val="15"/>
      <w:szCs w:val="15"/>
      <w:u w:val="none"/>
    </w:rPr>
  </w:style>
  <w:style w:type="character" w:customStyle="1" w:styleId="16Exact">
    <w:name w:val="Основной текст (16) Exact"/>
    <w:basedOn w:val="a0"/>
    <w:link w:val="16"/>
    <w:uiPriority w:val="99"/>
    <w:locked/>
    <w:rsid w:val="00963A35"/>
    <w:rPr>
      <w:rFonts w:ascii="Arial" w:hAnsi="Arial" w:cs="Arial"/>
      <w:i/>
      <w:iCs/>
      <w:sz w:val="44"/>
      <w:szCs w:val="44"/>
      <w:u w:val="none"/>
    </w:rPr>
  </w:style>
  <w:style w:type="character" w:customStyle="1" w:styleId="17Exact">
    <w:name w:val="Основной текст (17) Exact"/>
    <w:basedOn w:val="a0"/>
    <w:link w:val="17"/>
    <w:uiPriority w:val="99"/>
    <w:locked/>
    <w:rsid w:val="00963A35"/>
    <w:rPr>
      <w:rFonts w:ascii="Bookman Old Style" w:hAnsi="Bookman Old Style" w:cs="Bookman Old Style"/>
      <w:i/>
      <w:iCs/>
      <w:sz w:val="22"/>
      <w:szCs w:val="22"/>
      <w:u w:val="none"/>
    </w:rPr>
  </w:style>
  <w:style w:type="character" w:customStyle="1" w:styleId="18Exact">
    <w:name w:val="Основной текст (18) Exact"/>
    <w:basedOn w:val="a0"/>
    <w:link w:val="18"/>
    <w:uiPriority w:val="99"/>
    <w:locked/>
    <w:rsid w:val="00963A35"/>
    <w:rPr>
      <w:rFonts w:ascii="Consolas" w:hAnsi="Consolas" w:cs="Consolas"/>
      <w:b/>
      <w:bCs/>
      <w:spacing w:val="-10"/>
      <w:sz w:val="22"/>
      <w:szCs w:val="22"/>
      <w:u w:val="none"/>
    </w:rPr>
  </w:style>
  <w:style w:type="character" w:customStyle="1" w:styleId="19Exact">
    <w:name w:val="Основной текст (19) Exact"/>
    <w:basedOn w:val="a0"/>
    <w:link w:val="19"/>
    <w:uiPriority w:val="99"/>
    <w:locked/>
    <w:rsid w:val="00963A35"/>
    <w:rPr>
      <w:rFonts w:ascii="Century Gothic" w:hAnsi="Century Gothic" w:cs="Century Gothic"/>
      <w:sz w:val="13"/>
      <w:szCs w:val="13"/>
      <w:u w:val="none"/>
    </w:rPr>
  </w:style>
  <w:style w:type="character" w:customStyle="1" w:styleId="15Gulim">
    <w:name w:val="Основной текст (15) + Gulim"/>
    <w:aliases w:val="8 pt,Курсив Exact5"/>
    <w:basedOn w:val="15Exact"/>
    <w:uiPriority w:val="99"/>
    <w:rsid w:val="00963A35"/>
    <w:rPr>
      <w:rFonts w:ascii="Gulim" w:eastAsia="Gulim" w:cs="Gulim"/>
      <w:i/>
      <w:iCs/>
      <w:sz w:val="16"/>
      <w:szCs w:val="16"/>
    </w:rPr>
  </w:style>
  <w:style w:type="character" w:customStyle="1" w:styleId="15Exact1">
    <w:name w:val="Основной текст (15) Exact1"/>
    <w:basedOn w:val="15Exact"/>
    <w:uiPriority w:val="99"/>
    <w:rsid w:val="00963A35"/>
    <w:rPr>
      <w:u w:val="single"/>
    </w:rPr>
  </w:style>
  <w:style w:type="character" w:customStyle="1" w:styleId="19Exact1">
    <w:name w:val="Основной текст (19) Exact1"/>
    <w:basedOn w:val="19Exact"/>
    <w:uiPriority w:val="99"/>
    <w:rsid w:val="00963A35"/>
    <w:rPr>
      <w:u w:val="single"/>
    </w:rPr>
  </w:style>
  <w:style w:type="character" w:customStyle="1" w:styleId="20Exact">
    <w:name w:val="Основной текст (20) Exact"/>
    <w:basedOn w:val="a0"/>
    <w:link w:val="200"/>
    <w:uiPriority w:val="99"/>
    <w:locked/>
    <w:rsid w:val="00963A35"/>
    <w:rPr>
      <w:rFonts w:ascii="CordiaUPC" w:hAnsi="CordiaUPC" w:cs="CordiaUPC"/>
      <w:spacing w:val="10"/>
      <w:sz w:val="22"/>
      <w:szCs w:val="22"/>
      <w:u w:val="none"/>
    </w:rPr>
  </w:style>
  <w:style w:type="character" w:customStyle="1" w:styleId="20BookmanOldStyle">
    <w:name w:val="Основной текст (20) + Bookman Old Style"/>
    <w:aliases w:val="102,5 pt6,Интервал 0 pt Exact"/>
    <w:basedOn w:val="20Exact"/>
    <w:uiPriority w:val="99"/>
    <w:rsid w:val="00963A35"/>
    <w:rPr>
      <w:rFonts w:ascii="Bookman Old Style" w:hAnsi="Bookman Old Style" w:cs="Bookman Old Style"/>
      <w:spacing w:val="0"/>
      <w:w w:val="100"/>
      <w:sz w:val="21"/>
      <w:szCs w:val="21"/>
    </w:rPr>
  </w:style>
  <w:style w:type="character" w:customStyle="1" w:styleId="20Consolas">
    <w:name w:val="Основной текст (20) + Consolas"/>
    <w:aliases w:val="10 pt1,Интервал 0 pt Exact4"/>
    <w:basedOn w:val="20Exact"/>
    <w:uiPriority w:val="99"/>
    <w:rsid w:val="00963A35"/>
    <w:rPr>
      <w:rFonts w:ascii="Consolas" w:hAnsi="Consolas" w:cs="Consolas"/>
      <w:spacing w:val="0"/>
      <w:sz w:val="20"/>
      <w:szCs w:val="20"/>
    </w:rPr>
  </w:style>
  <w:style w:type="character" w:customStyle="1" w:styleId="21Exact">
    <w:name w:val="Основной текст (21) Exact"/>
    <w:basedOn w:val="a0"/>
    <w:link w:val="210"/>
    <w:uiPriority w:val="99"/>
    <w:locked/>
    <w:rsid w:val="00963A35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2Exact">
    <w:name w:val="Основной текст (22) Exact"/>
    <w:basedOn w:val="a0"/>
    <w:link w:val="221"/>
    <w:uiPriority w:val="99"/>
    <w:locked/>
    <w:rsid w:val="00963A35"/>
    <w:rPr>
      <w:rFonts w:ascii="Arial" w:hAnsi="Arial" w:cs="Arial"/>
      <w:u w:val="none"/>
    </w:rPr>
  </w:style>
  <w:style w:type="character" w:customStyle="1" w:styleId="2Arial6">
    <w:name w:val="Основной текст (2) + Arial6"/>
    <w:aliases w:val="7,5 pt5"/>
    <w:basedOn w:val="2"/>
    <w:uiPriority w:val="99"/>
    <w:rsid w:val="00963A35"/>
    <w:rPr>
      <w:rFonts w:ascii="Arial" w:hAnsi="Arial" w:cs="Arial"/>
      <w:sz w:val="15"/>
      <w:szCs w:val="15"/>
    </w:rPr>
  </w:style>
  <w:style w:type="character" w:customStyle="1" w:styleId="2Arial5">
    <w:name w:val="Основной текст (2) + Arial5"/>
    <w:aliases w:val="71,5 pt4,Малые прописные2"/>
    <w:basedOn w:val="2"/>
    <w:uiPriority w:val="99"/>
    <w:rsid w:val="00963A35"/>
    <w:rPr>
      <w:rFonts w:ascii="Arial" w:hAnsi="Arial" w:cs="Arial"/>
      <w:smallCaps/>
      <w:sz w:val="15"/>
      <w:szCs w:val="15"/>
      <w:lang w:val="en-US" w:eastAsia="en-US"/>
    </w:rPr>
  </w:style>
  <w:style w:type="character" w:customStyle="1" w:styleId="2Consolas1">
    <w:name w:val="Основной текст (2) + Consolas1"/>
    <w:aliases w:val="Полужирный,Интервал 0 pt1"/>
    <w:basedOn w:val="2"/>
    <w:uiPriority w:val="99"/>
    <w:rsid w:val="00963A35"/>
    <w:rPr>
      <w:rFonts w:ascii="Consolas" w:hAnsi="Consolas" w:cs="Consolas"/>
      <w:b/>
      <w:bCs/>
      <w:spacing w:val="-10"/>
    </w:rPr>
  </w:style>
  <w:style w:type="character" w:customStyle="1" w:styleId="2Arial4">
    <w:name w:val="Основной текст (2) + Arial4"/>
    <w:aliases w:val="9 pt,Полужирный4,Малые прописные1"/>
    <w:basedOn w:val="2"/>
    <w:uiPriority w:val="99"/>
    <w:rsid w:val="00963A35"/>
    <w:rPr>
      <w:rFonts w:ascii="Arial" w:hAnsi="Arial" w:cs="Arial"/>
      <w:b/>
      <w:bCs/>
      <w:smallCaps/>
      <w:sz w:val="18"/>
      <w:szCs w:val="18"/>
    </w:rPr>
  </w:style>
  <w:style w:type="character" w:customStyle="1" w:styleId="2Arial3">
    <w:name w:val="Основной текст (2) + Arial3"/>
    <w:aliases w:val="12 pt"/>
    <w:basedOn w:val="2"/>
    <w:uiPriority w:val="99"/>
    <w:rsid w:val="00963A35"/>
    <w:rPr>
      <w:rFonts w:ascii="Arial" w:hAnsi="Arial" w:cs="Arial"/>
      <w:sz w:val="24"/>
      <w:szCs w:val="24"/>
    </w:rPr>
  </w:style>
  <w:style w:type="character" w:customStyle="1" w:styleId="2Arial2">
    <w:name w:val="Основной текст (2) + Arial2"/>
    <w:aliases w:val="9 pt1,Полужирный3"/>
    <w:basedOn w:val="2"/>
    <w:uiPriority w:val="99"/>
    <w:rsid w:val="00963A35"/>
    <w:rPr>
      <w:rFonts w:ascii="Arial" w:hAnsi="Arial" w:cs="Arial"/>
      <w:b/>
      <w:bCs/>
      <w:sz w:val="18"/>
      <w:szCs w:val="18"/>
    </w:rPr>
  </w:style>
  <w:style w:type="character" w:customStyle="1" w:styleId="2Arial1">
    <w:name w:val="Основной текст (2) + Arial1"/>
    <w:aliases w:val="101,5 pt3"/>
    <w:basedOn w:val="2"/>
    <w:uiPriority w:val="99"/>
    <w:rsid w:val="00963A35"/>
    <w:rPr>
      <w:rFonts w:ascii="Arial" w:hAnsi="Arial" w:cs="Arial"/>
      <w:sz w:val="21"/>
      <w:szCs w:val="21"/>
    </w:rPr>
  </w:style>
  <w:style w:type="character" w:customStyle="1" w:styleId="2CenturyGothic">
    <w:name w:val="Основной текст (2) + Century Gothic"/>
    <w:aliases w:val="Полужирный2,Курсив4,Интервал -1 pt"/>
    <w:basedOn w:val="2"/>
    <w:uiPriority w:val="99"/>
    <w:rsid w:val="00963A35"/>
    <w:rPr>
      <w:rFonts w:ascii="Century Gothic" w:hAnsi="Century Gothic" w:cs="Century Gothic"/>
      <w:b/>
      <w:bCs/>
      <w:i/>
      <w:iCs/>
      <w:spacing w:val="-30"/>
    </w:rPr>
  </w:style>
  <w:style w:type="character" w:customStyle="1" w:styleId="28pt">
    <w:name w:val="Основной текст (2) + 8 pt"/>
    <w:aliases w:val="Полужирный1"/>
    <w:basedOn w:val="2"/>
    <w:uiPriority w:val="99"/>
    <w:rsid w:val="00963A35"/>
    <w:rPr>
      <w:b/>
      <w:bCs/>
      <w:sz w:val="16"/>
      <w:szCs w:val="16"/>
    </w:rPr>
  </w:style>
  <w:style w:type="character" w:customStyle="1" w:styleId="2Exact3">
    <w:name w:val="Основной текст (2) Exact3"/>
    <w:basedOn w:val="2"/>
    <w:uiPriority w:val="99"/>
    <w:rsid w:val="00963A35"/>
  </w:style>
  <w:style w:type="character" w:customStyle="1" w:styleId="25Exact">
    <w:name w:val="Основной текст (25) Exact"/>
    <w:basedOn w:val="a0"/>
    <w:uiPriority w:val="99"/>
    <w:rsid w:val="00963A35"/>
    <w:rPr>
      <w:rFonts w:ascii="Times New Roman" w:hAnsi="Times New Roman" w:cs="Times New Roman"/>
      <w:sz w:val="18"/>
      <w:szCs w:val="18"/>
      <w:u w:val="none"/>
    </w:rPr>
  </w:style>
  <w:style w:type="character" w:customStyle="1" w:styleId="25Exact1">
    <w:name w:val="Основной текст (25) Exact1"/>
    <w:basedOn w:val="251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6Exact">
    <w:name w:val="Основной текст (26) Exact"/>
    <w:basedOn w:val="a0"/>
    <w:uiPriority w:val="99"/>
    <w:rsid w:val="00963A35"/>
    <w:rPr>
      <w:rFonts w:ascii="Times New Roman" w:hAnsi="Times New Roman" w:cs="Times New Roman"/>
      <w:b/>
      <w:bCs/>
      <w:u w:val="none"/>
    </w:rPr>
  </w:style>
  <w:style w:type="character" w:customStyle="1" w:styleId="26Exact1">
    <w:name w:val="Основной текст (26) Exact1"/>
    <w:basedOn w:val="26"/>
    <w:uiPriority w:val="99"/>
    <w:rsid w:val="00963A35"/>
    <w:rPr>
      <w:color w:val="000000"/>
      <w:spacing w:val="0"/>
      <w:w w:val="100"/>
      <w:position w:val="0"/>
      <w:sz w:val="24"/>
      <w:szCs w:val="24"/>
    </w:rPr>
  </w:style>
  <w:style w:type="character" w:customStyle="1" w:styleId="24Exact">
    <w:name w:val="Основной текст (24) Exact"/>
    <w:basedOn w:val="a0"/>
    <w:uiPriority w:val="99"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4Exact1">
    <w:name w:val="Основной текст (24) Exact1"/>
    <w:basedOn w:val="24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Exact2">
    <w:name w:val="Основной текст (2) Exact2"/>
    <w:basedOn w:val="2"/>
    <w:uiPriority w:val="99"/>
    <w:rsid w:val="00963A35"/>
  </w:style>
  <w:style w:type="character" w:customStyle="1" w:styleId="27Exact">
    <w:name w:val="Основной текст (27) Exact"/>
    <w:basedOn w:val="a0"/>
    <w:uiPriority w:val="99"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27Exact2">
    <w:name w:val="Основной текст (27) Exact2"/>
    <w:basedOn w:val="27"/>
    <w:uiPriority w:val="99"/>
    <w:rsid w:val="00963A35"/>
    <w:rPr>
      <w:color w:val="000000"/>
      <w:spacing w:val="0"/>
      <w:w w:val="100"/>
      <w:position w:val="0"/>
    </w:rPr>
  </w:style>
  <w:style w:type="character" w:customStyle="1" w:styleId="72Exact">
    <w:name w:val="Заголовок №7 (2) Exact"/>
    <w:basedOn w:val="a0"/>
    <w:uiPriority w:val="99"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72Exact1">
    <w:name w:val="Заголовок №7 (2) Exact1"/>
    <w:basedOn w:val="72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8Exact">
    <w:name w:val="Основной текст (28) Exact"/>
    <w:basedOn w:val="a0"/>
    <w:link w:val="28"/>
    <w:uiPriority w:val="99"/>
    <w:locked/>
    <w:rsid w:val="00963A35"/>
    <w:rPr>
      <w:rFonts w:ascii="Times New Roman" w:hAnsi="Times New Roman" w:cs="Times New Roman"/>
      <w:i/>
      <w:iCs/>
      <w:spacing w:val="10"/>
      <w:sz w:val="22"/>
      <w:szCs w:val="22"/>
      <w:u w:val="none"/>
    </w:rPr>
  </w:style>
  <w:style w:type="character" w:customStyle="1" w:styleId="28Exact1">
    <w:name w:val="Основной текст (28) Exact1"/>
    <w:basedOn w:val="28Exact"/>
    <w:uiPriority w:val="99"/>
    <w:rsid w:val="00963A35"/>
  </w:style>
  <w:style w:type="character" w:customStyle="1" w:styleId="22Exact1">
    <w:name w:val="Основной текст (22) Exact1"/>
    <w:basedOn w:val="22Exact"/>
    <w:uiPriority w:val="99"/>
    <w:rsid w:val="00963A35"/>
  </w:style>
  <w:style w:type="character" w:customStyle="1" w:styleId="72">
    <w:name w:val="Заголовок №7 (2)_"/>
    <w:basedOn w:val="a0"/>
    <w:link w:val="721"/>
    <w:uiPriority w:val="99"/>
    <w:locked/>
    <w:rsid w:val="00963A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720">
    <w:name w:val="Заголовок №7 (2)"/>
    <w:basedOn w:val="72"/>
    <w:uiPriority w:val="99"/>
    <w:rsid w:val="00963A35"/>
  </w:style>
  <w:style w:type="character" w:customStyle="1" w:styleId="230">
    <w:name w:val="Основной текст (23)"/>
    <w:basedOn w:val="23Exact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4">
    <w:name w:val="Основной текст (24)_"/>
    <w:basedOn w:val="a0"/>
    <w:link w:val="241"/>
    <w:uiPriority w:val="99"/>
    <w:locked/>
    <w:rsid w:val="00963A35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40">
    <w:name w:val="Основной текст (24)"/>
    <w:basedOn w:val="24"/>
    <w:uiPriority w:val="99"/>
    <w:rsid w:val="00963A35"/>
  </w:style>
  <w:style w:type="character" w:customStyle="1" w:styleId="620">
    <w:name w:val="Заголовок №6 (2)_"/>
    <w:basedOn w:val="a0"/>
    <w:link w:val="621"/>
    <w:uiPriority w:val="99"/>
    <w:locked/>
    <w:rsid w:val="00963A35"/>
    <w:rPr>
      <w:rFonts w:ascii="Arial" w:hAnsi="Arial" w:cs="Arial"/>
      <w:u w:val="none"/>
    </w:rPr>
  </w:style>
  <w:style w:type="character" w:customStyle="1" w:styleId="622">
    <w:name w:val="Заголовок №6 (2)"/>
    <w:basedOn w:val="620"/>
    <w:uiPriority w:val="99"/>
    <w:rsid w:val="00963A35"/>
  </w:style>
  <w:style w:type="character" w:customStyle="1" w:styleId="26">
    <w:name w:val="Основной текст (26)_"/>
    <w:basedOn w:val="a0"/>
    <w:link w:val="261"/>
    <w:uiPriority w:val="99"/>
    <w:locked/>
    <w:rsid w:val="00963A35"/>
    <w:rPr>
      <w:rFonts w:ascii="Times New Roman" w:hAnsi="Times New Roman" w:cs="Times New Roman"/>
      <w:b/>
      <w:bCs/>
      <w:u w:val="none"/>
    </w:rPr>
  </w:style>
  <w:style w:type="character" w:customStyle="1" w:styleId="260">
    <w:name w:val="Основной текст (26)"/>
    <w:basedOn w:val="26"/>
    <w:uiPriority w:val="99"/>
    <w:rsid w:val="00963A35"/>
  </w:style>
  <w:style w:type="character" w:customStyle="1" w:styleId="222">
    <w:name w:val="Основной текст (2)2"/>
    <w:basedOn w:val="2"/>
    <w:uiPriority w:val="99"/>
    <w:rsid w:val="00963A35"/>
  </w:style>
  <w:style w:type="character" w:customStyle="1" w:styleId="2Exact4">
    <w:name w:val="Заголовок №2 Exact"/>
    <w:basedOn w:val="a0"/>
    <w:link w:val="29"/>
    <w:uiPriority w:val="99"/>
    <w:locked/>
    <w:rsid w:val="00963A35"/>
    <w:rPr>
      <w:rFonts w:ascii="Century Gothic" w:hAnsi="Century Gothic" w:cs="Century Gothic"/>
      <w:b/>
      <w:bCs/>
      <w:i/>
      <w:iCs/>
      <w:spacing w:val="-30"/>
      <w:sz w:val="22"/>
      <w:szCs w:val="22"/>
      <w:u w:val="none"/>
    </w:rPr>
  </w:style>
  <w:style w:type="character" w:customStyle="1" w:styleId="2Exact10">
    <w:name w:val="Заголовок №2 Exact1"/>
    <w:basedOn w:val="2Exact4"/>
    <w:uiPriority w:val="99"/>
    <w:rsid w:val="00963A35"/>
  </w:style>
  <w:style w:type="character" w:customStyle="1" w:styleId="4Exact">
    <w:name w:val="Заголовок №4 Exact"/>
    <w:basedOn w:val="a0"/>
    <w:link w:val="42"/>
    <w:uiPriority w:val="99"/>
    <w:locked/>
    <w:rsid w:val="00963A35"/>
    <w:rPr>
      <w:rFonts w:ascii="Times New Roman" w:hAnsi="Times New Roman" w:cs="Times New Roman"/>
      <w:i/>
      <w:iCs/>
      <w:spacing w:val="-40"/>
      <w:sz w:val="50"/>
      <w:szCs w:val="50"/>
      <w:u w:val="none"/>
    </w:rPr>
  </w:style>
  <w:style w:type="character" w:customStyle="1" w:styleId="4Exact1">
    <w:name w:val="Заголовок №4 Exact1"/>
    <w:basedOn w:val="4Exact"/>
    <w:uiPriority w:val="99"/>
    <w:rsid w:val="00963A35"/>
  </w:style>
  <w:style w:type="character" w:customStyle="1" w:styleId="23Exact">
    <w:name w:val="Основной текст (23) Exact"/>
    <w:basedOn w:val="a0"/>
    <w:link w:val="231"/>
    <w:uiPriority w:val="99"/>
    <w:locked/>
    <w:rsid w:val="00963A35"/>
    <w:rPr>
      <w:rFonts w:ascii="Times New Roman" w:hAnsi="Times New Roman" w:cs="Times New Roman"/>
      <w:sz w:val="20"/>
      <w:szCs w:val="20"/>
      <w:u w:val="none"/>
    </w:rPr>
  </w:style>
  <w:style w:type="character" w:customStyle="1" w:styleId="23Exact2">
    <w:name w:val="Основной текст (23) Exact2"/>
    <w:basedOn w:val="23Exact"/>
    <w:uiPriority w:val="99"/>
    <w:rsid w:val="00963A35"/>
  </w:style>
  <w:style w:type="character" w:customStyle="1" w:styleId="24Exact0">
    <w:name w:val="Основной текст (24) + Не полужирный Exact"/>
    <w:basedOn w:val="24"/>
    <w:uiPriority w:val="99"/>
    <w:rsid w:val="00963A35"/>
  </w:style>
  <w:style w:type="character" w:customStyle="1" w:styleId="29Exact">
    <w:name w:val="Основной текст (29) Exact"/>
    <w:basedOn w:val="a0"/>
    <w:link w:val="290"/>
    <w:uiPriority w:val="99"/>
    <w:locked/>
    <w:rsid w:val="00963A35"/>
    <w:rPr>
      <w:rFonts w:ascii="Times New Roman" w:hAnsi="Times New Roman" w:cs="Times New Roman"/>
      <w:sz w:val="13"/>
      <w:szCs w:val="13"/>
      <w:u w:val="none"/>
    </w:rPr>
  </w:style>
  <w:style w:type="character" w:customStyle="1" w:styleId="29Exact2">
    <w:name w:val="Основной текст (29) Exact2"/>
    <w:basedOn w:val="29Exact"/>
    <w:uiPriority w:val="99"/>
    <w:rsid w:val="00963A35"/>
  </w:style>
  <w:style w:type="character" w:customStyle="1" w:styleId="30Exact">
    <w:name w:val="Основной текст (30) Exact"/>
    <w:basedOn w:val="a0"/>
    <w:link w:val="300"/>
    <w:uiPriority w:val="99"/>
    <w:locked/>
    <w:rsid w:val="00963A35"/>
    <w:rPr>
      <w:rFonts w:ascii="Times New Roman" w:hAnsi="Times New Roman" w:cs="Times New Roman"/>
      <w:sz w:val="14"/>
      <w:szCs w:val="14"/>
      <w:u w:val="none"/>
    </w:rPr>
  </w:style>
  <w:style w:type="character" w:customStyle="1" w:styleId="30Exact1">
    <w:name w:val="Основной текст (30) Exact1"/>
    <w:basedOn w:val="30Exact"/>
    <w:uiPriority w:val="99"/>
    <w:rsid w:val="00963A35"/>
  </w:style>
  <w:style w:type="character" w:customStyle="1" w:styleId="31Exact">
    <w:name w:val="Основной текст (31) Exact"/>
    <w:basedOn w:val="a0"/>
    <w:link w:val="311"/>
    <w:uiPriority w:val="99"/>
    <w:locked/>
    <w:rsid w:val="00963A35"/>
    <w:rPr>
      <w:rFonts w:ascii="Times New Roman" w:hAnsi="Times New Roman" w:cs="Times New Roman"/>
      <w:spacing w:val="-10"/>
      <w:sz w:val="16"/>
      <w:szCs w:val="16"/>
      <w:u w:val="none"/>
    </w:rPr>
  </w:style>
  <w:style w:type="character" w:customStyle="1" w:styleId="31Exact1">
    <w:name w:val="Основной текст (31) Exact1"/>
    <w:basedOn w:val="31Exact"/>
    <w:uiPriority w:val="99"/>
    <w:rsid w:val="00963A35"/>
  </w:style>
  <w:style w:type="character" w:customStyle="1" w:styleId="291">
    <w:name w:val="Основной текст (29) + Курсив"/>
    <w:aliases w:val="Интервал -1 pt Exact"/>
    <w:basedOn w:val="29Exact"/>
    <w:uiPriority w:val="99"/>
    <w:rsid w:val="00963A35"/>
    <w:rPr>
      <w:i/>
      <w:iCs/>
      <w:spacing w:val="-20"/>
    </w:rPr>
  </w:style>
  <w:style w:type="character" w:customStyle="1" w:styleId="29Exact1">
    <w:name w:val="Основной текст (29) Exact1"/>
    <w:basedOn w:val="29Exact"/>
    <w:uiPriority w:val="99"/>
    <w:rsid w:val="00963A35"/>
  </w:style>
  <w:style w:type="character" w:customStyle="1" w:styleId="1011pt">
    <w:name w:val="Основной текст (10) + 11 pt"/>
    <w:aliases w:val="Курсив3,Интервал 0 pt Exact3"/>
    <w:basedOn w:val="10Exact"/>
    <w:uiPriority w:val="99"/>
    <w:rsid w:val="00963A35"/>
    <w:rPr>
      <w:i/>
      <w:iCs/>
      <w:spacing w:val="10"/>
      <w:sz w:val="22"/>
      <w:szCs w:val="22"/>
    </w:rPr>
  </w:style>
  <w:style w:type="character" w:customStyle="1" w:styleId="1011ptExact">
    <w:name w:val="Основной текст (10) + 11 pt Exact"/>
    <w:basedOn w:val="10Exact"/>
    <w:uiPriority w:val="99"/>
    <w:rsid w:val="00963A35"/>
    <w:rPr>
      <w:sz w:val="22"/>
      <w:szCs w:val="22"/>
    </w:rPr>
  </w:style>
  <w:style w:type="character" w:customStyle="1" w:styleId="10Exact1">
    <w:name w:val="Основной текст (10) Exact1"/>
    <w:basedOn w:val="10Exact"/>
    <w:uiPriority w:val="99"/>
    <w:rsid w:val="00963A35"/>
  </w:style>
  <w:style w:type="character" w:customStyle="1" w:styleId="32Exact">
    <w:name w:val="Основной текст (32) Exact"/>
    <w:basedOn w:val="a0"/>
    <w:link w:val="320"/>
    <w:uiPriority w:val="99"/>
    <w:locked/>
    <w:rsid w:val="00963A35"/>
    <w:rPr>
      <w:rFonts w:ascii="Times New Roman" w:hAnsi="Times New Roman" w:cs="Times New Roman"/>
      <w:sz w:val="9"/>
      <w:szCs w:val="9"/>
      <w:u w:val="none"/>
    </w:rPr>
  </w:style>
  <w:style w:type="character" w:customStyle="1" w:styleId="32Exact1">
    <w:name w:val="Основной текст (32) Exact1"/>
    <w:basedOn w:val="32Exact"/>
    <w:uiPriority w:val="99"/>
    <w:rsid w:val="00963A35"/>
  </w:style>
  <w:style w:type="character" w:customStyle="1" w:styleId="211">
    <w:name w:val="Основной текст (2) + Курсив1"/>
    <w:aliases w:val="Интервал 0 pt Exact2"/>
    <w:basedOn w:val="2"/>
    <w:uiPriority w:val="99"/>
    <w:rsid w:val="00963A35"/>
    <w:rPr>
      <w:i/>
      <w:iCs/>
      <w:spacing w:val="10"/>
    </w:rPr>
  </w:style>
  <w:style w:type="character" w:customStyle="1" w:styleId="2-1ptExact">
    <w:name w:val="Основной текст (2) + Интервал -1 pt Exact"/>
    <w:basedOn w:val="2"/>
    <w:uiPriority w:val="99"/>
    <w:rsid w:val="00963A35"/>
    <w:rPr>
      <w:spacing w:val="-20"/>
    </w:rPr>
  </w:style>
  <w:style w:type="character" w:customStyle="1" w:styleId="23ptExact">
    <w:name w:val="Основной текст (2) + Интервал 3 pt Exact"/>
    <w:basedOn w:val="2"/>
    <w:uiPriority w:val="99"/>
    <w:rsid w:val="00963A35"/>
    <w:rPr>
      <w:spacing w:val="70"/>
    </w:rPr>
  </w:style>
  <w:style w:type="character" w:customStyle="1" w:styleId="33Exact">
    <w:name w:val="Основной текст (33) Exact"/>
    <w:basedOn w:val="a0"/>
    <w:link w:val="330"/>
    <w:uiPriority w:val="99"/>
    <w:locked/>
    <w:rsid w:val="00963A35"/>
    <w:rPr>
      <w:rFonts w:ascii="Times New Roman" w:hAnsi="Times New Roman" w:cs="Times New Roman"/>
      <w:spacing w:val="-10"/>
      <w:sz w:val="13"/>
      <w:szCs w:val="13"/>
      <w:u w:val="none"/>
      <w:lang w:val="en-US" w:eastAsia="en-US"/>
    </w:rPr>
  </w:style>
  <w:style w:type="character" w:customStyle="1" w:styleId="33Exact3">
    <w:name w:val="Основной текст (33) Exact3"/>
    <w:basedOn w:val="33Exact"/>
    <w:uiPriority w:val="99"/>
    <w:rsid w:val="00963A35"/>
  </w:style>
  <w:style w:type="character" w:customStyle="1" w:styleId="33Exact2">
    <w:name w:val="Основной текст (33) Exact2"/>
    <w:basedOn w:val="33Exact"/>
    <w:uiPriority w:val="99"/>
    <w:rsid w:val="00963A35"/>
    <w:rPr>
      <w:strike/>
    </w:rPr>
  </w:style>
  <w:style w:type="character" w:customStyle="1" w:styleId="33Exact1">
    <w:name w:val="Основной текст (33) Exact1"/>
    <w:basedOn w:val="33Exact"/>
    <w:uiPriority w:val="99"/>
    <w:rsid w:val="00963A35"/>
  </w:style>
  <w:style w:type="character" w:customStyle="1" w:styleId="34Exact">
    <w:name w:val="Основной текст (34) Exact"/>
    <w:basedOn w:val="a0"/>
    <w:uiPriority w:val="99"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4Exact4">
    <w:name w:val="Основной текст (34) Exact4"/>
    <w:basedOn w:val="340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7Exact1">
    <w:name w:val="Основной текст (27) Exact1"/>
    <w:basedOn w:val="27"/>
    <w:uiPriority w:val="99"/>
    <w:rsid w:val="00963A35"/>
    <w:rPr>
      <w:color w:val="000000"/>
      <w:spacing w:val="0"/>
      <w:w w:val="100"/>
      <w:position w:val="0"/>
    </w:rPr>
  </w:style>
  <w:style w:type="character" w:customStyle="1" w:styleId="34Exact3">
    <w:name w:val="Основной текст (34) Exact3"/>
    <w:basedOn w:val="340"/>
    <w:uiPriority w:val="99"/>
    <w:rsid w:val="00963A35"/>
    <w:rPr>
      <w:color w:val="000000"/>
      <w:spacing w:val="0"/>
      <w:w w:val="100"/>
      <w:position w:val="0"/>
    </w:rPr>
  </w:style>
  <w:style w:type="character" w:customStyle="1" w:styleId="347pt">
    <w:name w:val="Основной текст (34) + 7 pt"/>
    <w:aliases w:val="Курсив Exact4"/>
    <w:basedOn w:val="340"/>
    <w:uiPriority w:val="99"/>
    <w:rsid w:val="00963A35"/>
    <w:rPr>
      <w:i/>
      <w:iCs/>
      <w:color w:val="000000"/>
      <w:spacing w:val="0"/>
      <w:w w:val="100"/>
      <w:position w:val="0"/>
      <w:sz w:val="14"/>
      <w:szCs w:val="14"/>
    </w:rPr>
  </w:style>
  <w:style w:type="character" w:customStyle="1" w:styleId="348">
    <w:name w:val="Основной текст (34) + 8"/>
    <w:aliases w:val="5 pt2,Курсив Exact3"/>
    <w:basedOn w:val="340"/>
    <w:uiPriority w:val="99"/>
    <w:rsid w:val="00963A35"/>
    <w:rPr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34Exact2">
    <w:name w:val="Основной текст (34) Exact2"/>
    <w:basedOn w:val="340"/>
    <w:uiPriority w:val="99"/>
    <w:rsid w:val="00963A35"/>
    <w:rPr>
      <w:color w:val="000000"/>
      <w:spacing w:val="0"/>
      <w:w w:val="100"/>
      <w:position w:val="0"/>
    </w:rPr>
  </w:style>
  <w:style w:type="character" w:customStyle="1" w:styleId="34Arial">
    <w:name w:val="Основной текст (34) + Arial"/>
    <w:aliases w:val="7 pt Exact"/>
    <w:basedOn w:val="340"/>
    <w:uiPriority w:val="99"/>
    <w:rsid w:val="00963A35"/>
    <w:rPr>
      <w:rFonts w:ascii="Arial" w:hAnsi="Arial" w:cs="Arial"/>
      <w:color w:val="000000"/>
      <w:spacing w:val="0"/>
      <w:w w:val="100"/>
      <w:position w:val="0"/>
      <w:sz w:val="14"/>
      <w:szCs w:val="14"/>
    </w:rPr>
  </w:style>
  <w:style w:type="character" w:customStyle="1" w:styleId="34Exact1">
    <w:name w:val="Основной текст (34) Exact1"/>
    <w:basedOn w:val="340"/>
    <w:uiPriority w:val="99"/>
    <w:rsid w:val="00963A35"/>
    <w:rPr>
      <w:color w:val="000000"/>
      <w:spacing w:val="0"/>
      <w:w w:val="100"/>
      <w:position w:val="0"/>
    </w:rPr>
  </w:style>
  <w:style w:type="character" w:customStyle="1" w:styleId="2Exact11">
    <w:name w:val="Основной текст (2) Exact1"/>
    <w:basedOn w:val="2"/>
    <w:uiPriority w:val="99"/>
    <w:rsid w:val="00963A35"/>
  </w:style>
  <w:style w:type="character" w:customStyle="1" w:styleId="23Exact1">
    <w:name w:val="Основной текст (23) Exact1"/>
    <w:basedOn w:val="23Exact"/>
    <w:uiPriority w:val="99"/>
    <w:rsid w:val="00963A35"/>
  </w:style>
  <w:style w:type="character" w:customStyle="1" w:styleId="35Exact">
    <w:name w:val="Основной текст (35) Exact"/>
    <w:basedOn w:val="a0"/>
    <w:link w:val="35"/>
    <w:uiPriority w:val="99"/>
    <w:locked/>
    <w:rsid w:val="00963A35"/>
    <w:rPr>
      <w:rFonts w:ascii="Times New Roman" w:hAnsi="Times New Roman" w:cs="Times New Roman"/>
      <w:b/>
      <w:bCs/>
      <w:i/>
      <w:iCs/>
      <w:sz w:val="44"/>
      <w:szCs w:val="44"/>
      <w:u w:val="none"/>
    </w:rPr>
  </w:style>
  <w:style w:type="character" w:customStyle="1" w:styleId="35Exact1">
    <w:name w:val="Основной текст (35) Exact1"/>
    <w:basedOn w:val="35Exact"/>
    <w:uiPriority w:val="99"/>
    <w:rsid w:val="00963A35"/>
  </w:style>
  <w:style w:type="character" w:customStyle="1" w:styleId="340">
    <w:name w:val="Основной текст (34)_"/>
    <w:basedOn w:val="a0"/>
    <w:link w:val="341"/>
    <w:uiPriority w:val="99"/>
    <w:locked/>
    <w:rsid w:val="00963A35"/>
    <w:rPr>
      <w:rFonts w:ascii="Times New Roman" w:hAnsi="Times New Roman" w:cs="Times New Roman"/>
      <w:sz w:val="16"/>
      <w:szCs w:val="16"/>
      <w:u w:val="none"/>
    </w:rPr>
  </w:style>
  <w:style w:type="character" w:customStyle="1" w:styleId="342">
    <w:name w:val="Основной текст (34)"/>
    <w:basedOn w:val="340"/>
    <w:uiPriority w:val="99"/>
    <w:rsid w:val="00963A35"/>
  </w:style>
  <w:style w:type="character" w:customStyle="1" w:styleId="347pt1">
    <w:name w:val="Основной текст (34) + 7 pt1"/>
    <w:aliases w:val="Курсив2"/>
    <w:basedOn w:val="340"/>
    <w:uiPriority w:val="99"/>
    <w:rsid w:val="00963A35"/>
    <w:rPr>
      <w:i/>
      <w:iCs/>
      <w:sz w:val="14"/>
      <w:szCs w:val="14"/>
    </w:rPr>
  </w:style>
  <w:style w:type="character" w:customStyle="1" w:styleId="343">
    <w:name w:val="Основной текст (34)3"/>
    <w:basedOn w:val="340"/>
    <w:uiPriority w:val="99"/>
    <w:rsid w:val="00963A35"/>
  </w:style>
  <w:style w:type="character" w:customStyle="1" w:styleId="37Exact">
    <w:name w:val="Основной текст (37) Exact"/>
    <w:basedOn w:val="a0"/>
    <w:link w:val="37"/>
    <w:uiPriority w:val="99"/>
    <w:locked/>
    <w:rsid w:val="00963A35"/>
    <w:rPr>
      <w:rFonts w:ascii="Arial" w:hAnsi="Arial" w:cs="Arial"/>
      <w:sz w:val="11"/>
      <w:szCs w:val="11"/>
      <w:u w:val="none"/>
    </w:rPr>
  </w:style>
  <w:style w:type="character" w:customStyle="1" w:styleId="37Exact1">
    <w:name w:val="Основной текст (37) Exact1"/>
    <w:basedOn w:val="37Exact"/>
    <w:uiPriority w:val="99"/>
    <w:rsid w:val="00963A35"/>
  </w:style>
  <w:style w:type="character" w:customStyle="1" w:styleId="28-1ptExact">
    <w:name w:val="Основной текст (28) + Интервал -1 pt Exact"/>
    <w:basedOn w:val="28Exact"/>
    <w:uiPriority w:val="99"/>
    <w:rsid w:val="00963A35"/>
    <w:rPr>
      <w:spacing w:val="-30"/>
    </w:rPr>
  </w:style>
  <w:style w:type="character" w:customStyle="1" w:styleId="251">
    <w:name w:val="Основной текст (25)_"/>
    <w:basedOn w:val="a0"/>
    <w:link w:val="2510"/>
    <w:uiPriority w:val="99"/>
    <w:locked/>
    <w:rsid w:val="00963A35"/>
    <w:rPr>
      <w:rFonts w:ascii="Times New Roman" w:hAnsi="Times New Roman" w:cs="Times New Roman"/>
      <w:sz w:val="18"/>
      <w:szCs w:val="18"/>
      <w:u w:val="none"/>
    </w:rPr>
  </w:style>
  <w:style w:type="character" w:customStyle="1" w:styleId="252">
    <w:name w:val="Основной текст (25)"/>
    <w:basedOn w:val="251"/>
    <w:uiPriority w:val="99"/>
    <w:rsid w:val="00963A35"/>
  </w:style>
  <w:style w:type="character" w:customStyle="1" w:styleId="36">
    <w:name w:val="Основной текст (36)_"/>
    <w:basedOn w:val="a0"/>
    <w:link w:val="361"/>
    <w:uiPriority w:val="99"/>
    <w:locked/>
    <w:rsid w:val="00963A35"/>
    <w:rPr>
      <w:rFonts w:ascii="Times New Roman" w:hAnsi="Times New Roman" w:cs="Times New Roman"/>
      <w:sz w:val="12"/>
      <w:szCs w:val="12"/>
      <w:u w:val="none"/>
    </w:rPr>
  </w:style>
  <w:style w:type="character" w:customStyle="1" w:styleId="360">
    <w:name w:val="Основной текст (36)"/>
    <w:basedOn w:val="36"/>
    <w:uiPriority w:val="99"/>
    <w:rsid w:val="00963A35"/>
  </w:style>
  <w:style w:type="character" w:customStyle="1" w:styleId="368pt">
    <w:name w:val="Основной текст (36) + 8 pt"/>
    <w:basedOn w:val="36"/>
    <w:uiPriority w:val="99"/>
    <w:rsid w:val="00963A35"/>
    <w:rPr>
      <w:sz w:val="16"/>
      <w:szCs w:val="16"/>
    </w:rPr>
  </w:style>
  <w:style w:type="character" w:customStyle="1" w:styleId="27">
    <w:name w:val="Основной текст (27)_"/>
    <w:basedOn w:val="a0"/>
    <w:link w:val="271"/>
    <w:uiPriority w:val="99"/>
    <w:locked/>
    <w:rsid w:val="00963A35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270">
    <w:name w:val="Основной текст (27)"/>
    <w:basedOn w:val="27"/>
    <w:uiPriority w:val="99"/>
    <w:rsid w:val="00963A35"/>
  </w:style>
  <w:style w:type="character" w:customStyle="1" w:styleId="3420">
    <w:name w:val="Основной текст (34)2"/>
    <w:basedOn w:val="340"/>
    <w:uiPriority w:val="99"/>
    <w:rsid w:val="00963A35"/>
    <w:rPr>
      <w:u w:val="single"/>
    </w:rPr>
  </w:style>
  <w:style w:type="character" w:customStyle="1" w:styleId="273">
    <w:name w:val="Основной текст (27)3"/>
    <w:basedOn w:val="27"/>
    <w:uiPriority w:val="99"/>
    <w:rsid w:val="00963A35"/>
    <w:rPr>
      <w:u w:val="single"/>
    </w:rPr>
  </w:style>
  <w:style w:type="character" w:customStyle="1" w:styleId="272">
    <w:name w:val="Основной текст (27)2"/>
    <w:basedOn w:val="27"/>
    <w:uiPriority w:val="99"/>
    <w:rsid w:val="00963A35"/>
    <w:rPr>
      <w:u w:val="single"/>
    </w:rPr>
  </w:style>
  <w:style w:type="character" w:customStyle="1" w:styleId="37Exact0">
    <w:name w:val="Основной текст (37) + Малые прописные Exact"/>
    <w:basedOn w:val="37Exact"/>
    <w:uiPriority w:val="99"/>
    <w:rsid w:val="00963A35"/>
    <w:rPr>
      <w:smallCaps/>
    </w:rPr>
  </w:style>
  <w:style w:type="character" w:customStyle="1" w:styleId="38Exact">
    <w:name w:val="Основной текст (38) Exact"/>
    <w:basedOn w:val="a0"/>
    <w:link w:val="38"/>
    <w:uiPriority w:val="99"/>
    <w:locked/>
    <w:rsid w:val="00963A35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38Exact2">
    <w:name w:val="Основной текст (38) Exact2"/>
    <w:basedOn w:val="38Exact"/>
    <w:uiPriority w:val="99"/>
    <w:rsid w:val="00963A35"/>
  </w:style>
  <w:style w:type="character" w:customStyle="1" w:styleId="38Consolas">
    <w:name w:val="Основной текст (38) + Consolas"/>
    <w:aliases w:val="Курсив Exact2"/>
    <w:basedOn w:val="38Exact"/>
    <w:uiPriority w:val="99"/>
    <w:rsid w:val="00963A35"/>
    <w:rPr>
      <w:rFonts w:ascii="Consolas" w:hAnsi="Consolas" w:cs="Consolas"/>
      <w:i/>
      <w:iCs/>
      <w:spacing w:val="0"/>
    </w:rPr>
  </w:style>
  <w:style w:type="character" w:customStyle="1" w:styleId="38Exact1">
    <w:name w:val="Основной текст (38) Exact1"/>
    <w:basedOn w:val="38Exact"/>
    <w:uiPriority w:val="99"/>
    <w:rsid w:val="00963A35"/>
  </w:style>
  <w:style w:type="character" w:customStyle="1" w:styleId="38Consolas1">
    <w:name w:val="Основной текст (38) + Consolas1"/>
    <w:aliases w:val="Курсив Exact1"/>
    <w:basedOn w:val="38Exact"/>
    <w:uiPriority w:val="99"/>
    <w:rsid w:val="00963A35"/>
    <w:rPr>
      <w:rFonts w:ascii="Consolas" w:hAnsi="Consolas" w:cs="Consolas"/>
      <w:i/>
      <w:iCs/>
      <w:spacing w:val="0"/>
    </w:rPr>
  </w:style>
  <w:style w:type="character" w:customStyle="1" w:styleId="7Exact10">
    <w:name w:val="Основной текст (7) Exact1"/>
    <w:basedOn w:val="7Exact"/>
    <w:uiPriority w:val="99"/>
    <w:rsid w:val="00963A35"/>
    <w:rPr>
      <w:lang w:val="en-US" w:eastAsia="en-US"/>
    </w:rPr>
  </w:style>
  <w:style w:type="character" w:customStyle="1" w:styleId="2-1ptExact1">
    <w:name w:val="Основной текст (2) + Интервал -1 pt Exact1"/>
    <w:basedOn w:val="2"/>
    <w:uiPriority w:val="99"/>
    <w:rsid w:val="00963A35"/>
    <w:rPr>
      <w:spacing w:val="-20"/>
    </w:rPr>
  </w:style>
  <w:style w:type="character" w:customStyle="1" w:styleId="39Exact">
    <w:name w:val="Основной текст (39) Exact"/>
    <w:basedOn w:val="a0"/>
    <w:link w:val="39"/>
    <w:uiPriority w:val="99"/>
    <w:locked/>
    <w:rsid w:val="00963A35"/>
    <w:rPr>
      <w:rFonts w:ascii="Arial" w:hAnsi="Arial" w:cs="Arial"/>
      <w:spacing w:val="-10"/>
      <w:sz w:val="12"/>
      <w:szCs w:val="12"/>
      <w:u w:val="none"/>
    </w:rPr>
  </w:style>
  <w:style w:type="character" w:customStyle="1" w:styleId="39TimesNewRoman">
    <w:name w:val="Основной текст (39) + Times New Roman"/>
    <w:aliases w:val="61,5 pt1,Курсив1,Интервал 0 pt Exact1"/>
    <w:basedOn w:val="39Exact"/>
    <w:uiPriority w:val="99"/>
    <w:rsid w:val="00963A35"/>
    <w:rPr>
      <w:rFonts w:ascii="Times New Roman" w:hAnsi="Times New Roman" w:cs="Times New Roman"/>
      <w:i/>
      <w:iCs/>
      <w:spacing w:val="0"/>
      <w:sz w:val="13"/>
      <w:szCs w:val="13"/>
      <w:lang w:val="en-US" w:eastAsia="en-US"/>
    </w:rPr>
  </w:style>
  <w:style w:type="character" w:customStyle="1" w:styleId="39Exact1">
    <w:name w:val="Основной текст (39) Exact1"/>
    <w:basedOn w:val="39Exact"/>
    <w:uiPriority w:val="99"/>
    <w:rsid w:val="00963A35"/>
  </w:style>
  <w:style w:type="paragraph" w:customStyle="1" w:styleId="21">
    <w:name w:val="Основной текст (2)1"/>
    <w:basedOn w:val="a"/>
    <w:link w:val="2"/>
    <w:uiPriority w:val="99"/>
    <w:rsid w:val="00963A35"/>
    <w:pPr>
      <w:shd w:val="clear" w:color="auto" w:fill="FFFFFF"/>
      <w:spacing w:before="5640" w:after="108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1">
    <w:name w:val="Основной текст (3)1"/>
    <w:basedOn w:val="a"/>
    <w:link w:val="3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2"/>
      <w:szCs w:val="12"/>
    </w:rPr>
  </w:style>
  <w:style w:type="paragraph" w:customStyle="1" w:styleId="41">
    <w:name w:val="Основной текст (4)1"/>
    <w:basedOn w:val="a"/>
    <w:link w:val="4"/>
    <w:uiPriority w:val="99"/>
    <w:rsid w:val="00963A35"/>
    <w:pPr>
      <w:shd w:val="clear" w:color="auto" w:fill="FFFFFF"/>
      <w:spacing w:after="120" w:line="240" w:lineRule="atLeast"/>
    </w:pPr>
    <w:rPr>
      <w:rFonts w:ascii="Century Gothic" w:hAnsi="Century Gothic" w:cs="Century Gothic"/>
      <w:b/>
      <w:bCs/>
      <w:color w:val="auto"/>
      <w:sz w:val="17"/>
      <w:szCs w:val="17"/>
    </w:rPr>
  </w:style>
  <w:style w:type="paragraph" w:customStyle="1" w:styleId="12">
    <w:name w:val="Заголовок №1"/>
    <w:basedOn w:val="a"/>
    <w:link w:val="11"/>
    <w:uiPriority w:val="99"/>
    <w:rsid w:val="00963A35"/>
    <w:pPr>
      <w:shd w:val="clear" w:color="auto" w:fill="FFFFFF"/>
      <w:spacing w:before="120" w:after="180" w:line="240" w:lineRule="atLeast"/>
      <w:outlineLvl w:val="0"/>
    </w:pPr>
    <w:rPr>
      <w:rFonts w:ascii="Consolas" w:hAnsi="Consolas" w:cs="Consolas"/>
      <w:color w:val="auto"/>
      <w:spacing w:val="-80"/>
      <w:sz w:val="76"/>
      <w:szCs w:val="76"/>
    </w:rPr>
  </w:style>
  <w:style w:type="paragraph" w:customStyle="1" w:styleId="310">
    <w:name w:val="Заголовок №31"/>
    <w:basedOn w:val="a"/>
    <w:link w:val="32"/>
    <w:uiPriority w:val="99"/>
    <w:rsid w:val="00963A35"/>
    <w:pPr>
      <w:shd w:val="clear" w:color="auto" w:fill="FFFFFF"/>
      <w:spacing w:before="180" w:after="2160" w:line="240" w:lineRule="atLeast"/>
      <w:outlineLvl w:val="2"/>
    </w:pPr>
    <w:rPr>
      <w:rFonts w:ascii="Arial" w:hAnsi="Arial" w:cs="Arial"/>
      <w:b/>
      <w:bCs/>
      <w:color w:val="auto"/>
      <w:w w:val="50"/>
      <w:sz w:val="34"/>
      <w:szCs w:val="34"/>
      <w:lang w:val="en-US" w:eastAsia="en-US"/>
    </w:rPr>
  </w:style>
  <w:style w:type="paragraph" w:customStyle="1" w:styleId="60">
    <w:name w:val="Заголовок №6"/>
    <w:basedOn w:val="a"/>
    <w:link w:val="6"/>
    <w:uiPriority w:val="99"/>
    <w:rsid w:val="00963A35"/>
    <w:pPr>
      <w:shd w:val="clear" w:color="auto" w:fill="FFFFFF"/>
      <w:spacing w:before="2160" w:line="341" w:lineRule="exact"/>
      <w:jc w:val="center"/>
      <w:outlineLvl w:val="5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963A35"/>
    <w:pPr>
      <w:shd w:val="clear" w:color="auto" w:fill="FFFFFF"/>
      <w:spacing w:before="720" w:after="600" w:line="240" w:lineRule="atLeas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2">
    <w:name w:val="Основной текст (6)"/>
    <w:basedOn w:val="a"/>
    <w:link w:val="61"/>
    <w:uiPriority w:val="99"/>
    <w:rsid w:val="00963A35"/>
    <w:pPr>
      <w:shd w:val="clear" w:color="auto" w:fill="FFFFFF"/>
      <w:spacing w:before="1080" w:line="245" w:lineRule="exact"/>
      <w:jc w:val="center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7">
    <w:name w:val="Основной текст (7)"/>
    <w:basedOn w:val="a"/>
    <w:link w:val="7Exact"/>
    <w:uiPriority w:val="99"/>
    <w:rsid w:val="00963A35"/>
    <w:pPr>
      <w:shd w:val="clear" w:color="auto" w:fill="FFFFFF"/>
      <w:spacing w:line="101" w:lineRule="exact"/>
    </w:pPr>
    <w:rPr>
      <w:rFonts w:ascii="Arial" w:hAnsi="Arial" w:cs="Arial"/>
      <w:color w:val="auto"/>
      <w:sz w:val="14"/>
      <w:szCs w:val="14"/>
    </w:rPr>
  </w:style>
  <w:style w:type="paragraph" w:customStyle="1" w:styleId="8">
    <w:name w:val="Основной текст (8)"/>
    <w:basedOn w:val="a"/>
    <w:link w:val="8Exact"/>
    <w:uiPriority w:val="99"/>
    <w:rsid w:val="00963A35"/>
    <w:pPr>
      <w:shd w:val="clear" w:color="auto" w:fill="FFFFFF"/>
      <w:spacing w:line="101" w:lineRule="exact"/>
    </w:pPr>
    <w:rPr>
      <w:rFonts w:ascii="Arial" w:hAnsi="Arial" w:cs="Arial"/>
      <w:color w:val="auto"/>
      <w:w w:val="150"/>
      <w:sz w:val="13"/>
      <w:szCs w:val="13"/>
    </w:rPr>
  </w:style>
  <w:style w:type="paragraph" w:customStyle="1" w:styleId="a4">
    <w:name w:val="Подпись к таблице"/>
    <w:basedOn w:val="a"/>
    <w:link w:val="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1">
    <w:name w:val="Заголовок №5"/>
    <w:basedOn w:val="a"/>
    <w:link w:val="5Exact"/>
    <w:uiPriority w:val="99"/>
    <w:rsid w:val="00963A35"/>
    <w:pPr>
      <w:shd w:val="clear" w:color="auto" w:fill="FFFFFF"/>
      <w:spacing w:line="240" w:lineRule="atLeast"/>
      <w:outlineLvl w:val="4"/>
    </w:pPr>
    <w:rPr>
      <w:rFonts w:ascii="Arial" w:hAnsi="Arial" w:cs="Arial"/>
      <w:color w:val="auto"/>
    </w:rPr>
  </w:style>
  <w:style w:type="paragraph" w:customStyle="1" w:styleId="9">
    <w:name w:val="Основной текст (9)"/>
    <w:basedOn w:val="a"/>
    <w:link w:val="9Exact"/>
    <w:uiPriority w:val="99"/>
    <w:rsid w:val="00963A35"/>
    <w:pPr>
      <w:shd w:val="clear" w:color="auto" w:fill="FFFFFF"/>
      <w:spacing w:after="240" w:line="278" w:lineRule="exact"/>
    </w:pPr>
    <w:rPr>
      <w:rFonts w:ascii="Arial" w:hAnsi="Arial" w:cs="Arial"/>
      <w:color w:val="auto"/>
      <w:sz w:val="21"/>
      <w:szCs w:val="21"/>
    </w:rPr>
  </w:style>
  <w:style w:type="paragraph" w:customStyle="1" w:styleId="100">
    <w:name w:val="Основной текст (10)"/>
    <w:basedOn w:val="a"/>
    <w:link w:val="10Exact"/>
    <w:uiPriority w:val="99"/>
    <w:rsid w:val="00963A35"/>
    <w:pPr>
      <w:shd w:val="clear" w:color="auto" w:fill="FFFFFF"/>
      <w:spacing w:line="110" w:lineRule="exact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110">
    <w:name w:val="Основной текст (11)"/>
    <w:basedOn w:val="a"/>
    <w:link w:val="11Exact"/>
    <w:uiPriority w:val="99"/>
    <w:rsid w:val="00963A35"/>
    <w:pPr>
      <w:shd w:val="clear" w:color="auto" w:fill="FFFFFF"/>
      <w:spacing w:line="461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20">
    <w:name w:val="Основной текст (12)"/>
    <w:basedOn w:val="a"/>
    <w:link w:val="12Exact"/>
    <w:uiPriority w:val="99"/>
    <w:rsid w:val="00963A35"/>
    <w:pPr>
      <w:shd w:val="clear" w:color="auto" w:fill="FFFFFF"/>
      <w:spacing w:line="230" w:lineRule="exact"/>
    </w:pPr>
    <w:rPr>
      <w:rFonts w:ascii="Times New Roman" w:hAnsi="Times New Roman" w:cs="Times New Roman"/>
      <w:i/>
      <w:iCs/>
      <w:color w:val="auto"/>
      <w:sz w:val="11"/>
      <w:szCs w:val="11"/>
    </w:rPr>
  </w:style>
  <w:style w:type="paragraph" w:customStyle="1" w:styleId="23">
    <w:name w:val="Подпись к таблице (2)"/>
    <w:basedOn w:val="a"/>
    <w:link w:val="2Exact0"/>
    <w:uiPriority w:val="99"/>
    <w:rsid w:val="00963A35"/>
    <w:pPr>
      <w:shd w:val="clear" w:color="auto" w:fill="FFFFFF"/>
      <w:spacing w:line="115" w:lineRule="exact"/>
      <w:jc w:val="both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70">
    <w:name w:val="Заголовок №7"/>
    <w:basedOn w:val="a"/>
    <w:link w:val="7Exact0"/>
    <w:uiPriority w:val="99"/>
    <w:rsid w:val="00963A35"/>
    <w:pPr>
      <w:shd w:val="clear" w:color="auto" w:fill="FFFFFF"/>
      <w:spacing w:line="240" w:lineRule="atLeast"/>
      <w:outlineLvl w:val="6"/>
    </w:pPr>
    <w:rPr>
      <w:rFonts w:ascii="Arial" w:hAnsi="Arial" w:cs="Arial"/>
      <w:color w:val="auto"/>
      <w:sz w:val="21"/>
      <w:szCs w:val="21"/>
    </w:rPr>
  </w:style>
  <w:style w:type="paragraph" w:customStyle="1" w:styleId="71">
    <w:name w:val="Номер заголовка №7"/>
    <w:basedOn w:val="a"/>
    <w:link w:val="7Exact2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21"/>
      <w:szCs w:val="21"/>
    </w:rPr>
  </w:style>
  <w:style w:type="paragraph" w:customStyle="1" w:styleId="34">
    <w:name w:val="Подпись к таблице (3)"/>
    <w:basedOn w:val="a"/>
    <w:link w:val="3Exact"/>
    <w:uiPriority w:val="99"/>
    <w:rsid w:val="00963A35"/>
    <w:pPr>
      <w:shd w:val="clear" w:color="auto" w:fill="FFFFFF"/>
      <w:spacing w:line="115" w:lineRule="exact"/>
      <w:jc w:val="both"/>
    </w:pPr>
    <w:rPr>
      <w:rFonts w:ascii="Times New Roman" w:hAnsi="Times New Roman" w:cs="Times New Roman"/>
      <w:i/>
      <w:iCs/>
      <w:color w:val="auto"/>
      <w:sz w:val="11"/>
      <w:szCs w:val="11"/>
    </w:rPr>
  </w:style>
  <w:style w:type="paragraph" w:customStyle="1" w:styleId="13">
    <w:name w:val="Основной текст (13)"/>
    <w:basedOn w:val="a"/>
    <w:link w:val="13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color w:val="auto"/>
      <w:w w:val="150"/>
      <w:sz w:val="14"/>
      <w:szCs w:val="14"/>
    </w:rPr>
  </w:style>
  <w:style w:type="paragraph" w:customStyle="1" w:styleId="14">
    <w:name w:val="Основной текст (14)"/>
    <w:basedOn w:val="a"/>
    <w:link w:val="14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color w:val="auto"/>
      <w:sz w:val="9"/>
      <w:szCs w:val="9"/>
    </w:rPr>
  </w:style>
  <w:style w:type="paragraph" w:customStyle="1" w:styleId="15">
    <w:name w:val="Основной текст (15)"/>
    <w:basedOn w:val="a"/>
    <w:link w:val="15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16">
    <w:name w:val="Основной текст (16)"/>
    <w:basedOn w:val="a"/>
    <w:link w:val="16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44"/>
      <w:szCs w:val="44"/>
    </w:rPr>
  </w:style>
  <w:style w:type="paragraph" w:customStyle="1" w:styleId="17">
    <w:name w:val="Основной текст (17)"/>
    <w:basedOn w:val="a"/>
    <w:link w:val="17Exact"/>
    <w:uiPriority w:val="99"/>
    <w:rsid w:val="00963A35"/>
    <w:pPr>
      <w:shd w:val="clear" w:color="auto" w:fill="FFFFFF"/>
      <w:spacing w:line="240" w:lineRule="atLeast"/>
    </w:pPr>
    <w:rPr>
      <w:rFonts w:ascii="Bookman Old Style" w:hAnsi="Bookman Old Style" w:cs="Bookman Old Style"/>
      <w:i/>
      <w:iCs/>
      <w:color w:val="auto"/>
      <w:sz w:val="22"/>
      <w:szCs w:val="22"/>
    </w:rPr>
  </w:style>
  <w:style w:type="paragraph" w:customStyle="1" w:styleId="18">
    <w:name w:val="Основной текст (18)"/>
    <w:basedOn w:val="a"/>
    <w:link w:val="18Exact"/>
    <w:uiPriority w:val="99"/>
    <w:rsid w:val="00963A35"/>
    <w:pPr>
      <w:shd w:val="clear" w:color="auto" w:fill="FFFFFF"/>
      <w:spacing w:line="240" w:lineRule="atLeast"/>
    </w:pPr>
    <w:rPr>
      <w:rFonts w:ascii="Consolas" w:hAnsi="Consolas" w:cs="Consolas"/>
      <w:b/>
      <w:bCs/>
      <w:color w:val="auto"/>
      <w:spacing w:val="-10"/>
      <w:sz w:val="22"/>
      <w:szCs w:val="22"/>
    </w:rPr>
  </w:style>
  <w:style w:type="paragraph" w:customStyle="1" w:styleId="19">
    <w:name w:val="Основной текст (19)"/>
    <w:basedOn w:val="a"/>
    <w:link w:val="19Exact"/>
    <w:uiPriority w:val="99"/>
    <w:rsid w:val="00963A35"/>
    <w:pPr>
      <w:shd w:val="clear" w:color="auto" w:fill="FFFFFF"/>
      <w:spacing w:line="240" w:lineRule="atLeast"/>
    </w:pPr>
    <w:rPr>
      <w:rFonts w:ascii="Century Gothic" w:hAnsi="Century Gothic" w:cs="Century Gothic"/>
      <w:color w:val="auto"/>
      <w:sz w:val="13"/>
      <w:szCs w:val="13"/>
    </w:rPr>
  </w:style>
  <w:style w:type="paragraph" w:customStyle="1" w:styleId="200">
    <w:name w:val="Основной текст (20)"/>
    <w:basedOn w:val="a"/>
    <w:link w:val="20Exact"/>
    <w:uiPriority w:val="99"/>
    <w:rsid w:val="00963A35"/>
    <w:pPr>
      <w:shd w:val="clear" w:color="auto" w:fill="FFFFFF"/>
      <w:spacing w:line="240" w:lineRule="atLeast"/>
    </w:pPr>
    <w:rPr>
      <w:rFonts w:ascii="CordiaUPC" w:hAnsi="CordiaUPC" w:cs="CordiaUPC"/>
      <w:color w:val="auto"/>
      <w:spacing w:val="10"/>
      <w:sz w:val="22"/>
      <w:szCs w:val="22"/>
    </w:rPr>
  </w:style>
  <w:style w:type="paragraph" w:customStyle="1" w:styleId="210">
    <w:name w:val="Основной текст (21)"/>
    <w:basedOn w:val="a"/>
    <w:link w:val="21Exact"/>
    <w:uiPriority w:val="99"/>
    <w:rsid w:val="00963A35"/>
    <w:pPr>
      <w:shd w:val="clear" w:color="auto" w:fill="FFFFFF"/>
      <w:spacing w:line="216" w:lineRule="exact"/>
      <w:jc w:val="center"/>
    </w:pPr>
    <w:rPr>
      <w:rFonts w:ascii="Times New Roman" w:hAnsi="Times New Roman" w:cs="Times New Roman"/>
      <w:b/>
      <w:bCs/>
      <w:color w:val="auto"/>
      <w:sz w:val="19"/>
      <w:szCs w:val="19"/>
    </w:rPr>
  </w:style>
  <w:style w:type="paragraph" w:customStyle="1" w:styleId="221">
    <w:name w:val="Основной текст (22)"/>
    <w:basedOn w:val="a"/>
    <w:link w:val="22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</w:rPr>
  </w:style>
  <w:style w:type="paragraph" w:customStyle="1" w:styleId="2510">
    <w:name w:val="Основной текст (25)1"/>
    <w:basedOn w:val="a"/>
    <w:link w:val="251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261">
    <w:name w:val="Основной текст (26)1"/>
    <w:basedOn w:val="a"/>
    <w:link w:val="26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241">
    <w:name w:val="Основной текст (24)1"/>
    <w:basedOn w:val="a"/>
    <w:link w:val="24"/>
    <w:uiPriority w:val="99"/>
    <w:rsid w:val="00963A35"/>
    <w:pPr>
      <w:shd w:val="clear" w:color="auto" w:fill="FFFFFF"/>
      <w:spacing w:before="360" w:line="240" w:lineRule="atLeast"/>
      <w:jc w:val="center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71">
    <w:name w:val="Основной текст (27)1"/>
    <w:basedOn w:val="a"/>
    <w:link w:val="27"/>
    <w:uiPriority w:val="99"/>
    <w:rsid w:val="00963A35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color w:val="auto"/>
      <w:sz w:val="16"/>
      <w:szCs w:val="16"/>
    </w:rPr>
  </w:style>
  <w:style w:type="paragraph" w:customStyle="1" w:styleId="721">
    <w:name w:val="Заголовок №7 (2)1"/>
    <w:basedOn w:val="a"/>
    <w:link w:val="72"/>
    <w:uiPriority w:val="99"/>
    <w:rsid w:val="00963A35"/>
    <w:pPr>
      <w:shd w:val="clear" w:color="auto" w:fill="FFFFFF"/>
      <w:spacing w:after="180" w:line="240" w:lineRule="atLeast"/>
      <w:jc w:val="center"/>
      <w:outlineLvl w:val="6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8">
    <w:name w:val="Основной текст (28)"/>
    <w:basedOn w:val="a"/>
    <w:link w:val="28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10"/>
      <w:sz w:val="22"/>
      <w:szCs w:val="22"/>
    </w:rPr>
  </w:style>
  <w:style w:type="paragraph" w:customStyle="1" w:styleId="621">
    <w:name w:val="Заголовок №6 (2)1"/>
    <w:basedOn w:val="a"/>
    <w:link w:val="620"/>
    <w:uiPriority w:val="99"/>
    <w:rsid w:val="00963A35"/>
    <w:pPr>
      <w:shd w:val="clear" w:color="auto" w:fill="FFFFFF"/>
      <w:spacing w:before="300" w:line="240" w:lineRule="atLeast"/>
      <w:jc w:val="center"/>
      <w:outlineLvl w:val="5"/>
    </w:pPr>
    <w:rPr>
      <w:rFonts w:ascii="Arial" w:hAnsi="Arial" w:cs="Arial"/>
      <w:color w:val="auto"/>
    </w:rPr>
  </w:style>
  <w:style w:type="paragraph" w:customStyle="1" w:styleId="29">
    <w:name w:val="Заголовок №2"/>
    <w:basedOn w:val="a"/>
    <w:link w:val="2Exact4"/>
    <w:uiPriority w:val="99"/>
    <w:rsid w:val="00963A35"/>
    <w:pPr>
      <w:shd w:val="clear" w:color="auto" w:fill="FFFFFF"/>
      <w:spacing w:line="240" w:lineRule="atLeast"/>
      <w:outlineLvl w:val="1"/>
    </w:pPr>
    <w:rPr>
      <w:rFonts w:ascii="Century Gothic" w:hAnsi="Century Gothic" w:cs="Century Gothic"/>
      <w:b/>
      <w:bCs/>
      <w:i/>
      <w:iCs/>
      <w:color w:val="auto"/>
      <w:spacing w:val="-30"/>
      <w:sz w:val="22"/>
      <w:szCs w:val="22"/>
    </w:rPr>
  </w:style>
  <w:style w:type="paragraph" w:customStyle="1" w:styleId="42">
    <w:name w:val="Заголовок №4"/>
    <w:basedOn w:val="a"/>
    <w:link w:val="4Exact"/>
    <w:uiPriority w:val="99"/>
    <w:rsid w:val="00963A35"/>
    <w:pPr>
      <w:shd w:val="clear" w:color="auto" w:fill="FFFFFF"/>
      <w:spacing w:line="240" w:lineRule="atLeast"/>
      <w:outlineLvl w:val="3"/>
    </w:pPr>
    <w:rPr>
      <w:rFonts w:ascii="Times New Roman" w:hAnsi="Times New Roman" w:cs="Times New Roman"/>
      <w:i/>
      <w:iCs/>
      <w:color w:val="auto"/>
      <w:spacing w:val="-40"/>
      <w:sz w:val="50"/>
      <w:szCs w:val="50"/>
    </w:rPr>
  </w:style>
  <w:style w:type="paragraph" w:customStyle="1" w:styleId="231">
    <w:name w:val="Основной текст (23)1"/>
    <w:basedOn w:val="a"/>
    <w:link w:val="23Exact"/>
    <w:uiPriority w:val="99"/>
    <w:rsid w:val="00963A35"/>
    <w:pPr>
      <w:shd w:val="clear" w:color="auto" w:fill="FFFFFF"/>
      <w:spacing w:before="180" w:after="360" w:line="240" w:lineRule="atLeas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90">
    <w:name w:val="Основной текст (29)"/>
    <w:basedOn w:val="a"/>
    <w:link w:val="29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3"/>
      <w:szCs w:val="13"/>
    </w:rPr>
  </w:style>
  <w:style w:type="paragraph" w:customStyle="1" w:styleId="300">
    <w:name w:val="Основной текст (30)"/>
    <w:basedOn w:val="a"/>
    <w:link w:val="30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311">
    <w:name w:val="Основной текст (31)"/>
    <w:basedOn w:val="a"/>
    <w:link w:val="31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-10"/>
      <w:sz w:val="16"/>
      <w:szCs w:val="16"/>
    </w:rPr>
  </w:style>
  <w:style w:type="paragraph" w:customStyle="1" w:styleId="320">
    <w:name w:val="Основной текст (32)"/>
    <w:basedOn w:val="a"/>
    <w:link w:val="32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9"/>
      <w:szCs w:val="9"/>
    </w:rPr>
  </w:style>
  <w:style w:type="paragraph" w:customStyle="1" w:styleId="330">
    <w:name w:val="Основной текст (33)"/>
    <w:basedOn w:val="a"/>
    <w:link w:val="33Exact"/>
    <w:uiPriority w:val="99"/>
    <w:rsid w:val="00963A35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-10"/>
      <w:sz w:val="13"/>
      <w:szCs w:val="13"/>
      <w:lang w:val="en-US" w:eastAsia="en-US"/>
    </w:rPr>
  </w:style>
  <w:style w:type="paragraph" w:customStyle="1" w:styleId="341">
    <w:name w:val="Основной текст (34)1"/>
    <w:basedOn w:val="a"/>
    <w:link w:val="340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35">
    <w:name w:val="Основной текст (35)"/>
    <w:basedOn w:val="a"/>
    <w:link w:val="35Exact"/>
    <w:uiPriority w:val="99"/>
    <w:rsid w:val="00963A3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44"/>
      <w:szCs w:val="44"/>
    </w:rPr>
  </w:style>
  <w:style w:type="paragraph" w:customStyle="1" w:styleId="37">
    <w:name w:val="Основной текст (37)"/>
    <w:basedOn w:val="a"/>
    <w:link w:val="37Exact"/>
    <w:uiPriority w:val="99"/>
    <w:rsid w:val="00963A35"/>
    <w:pPr>
      <w:shd w:val="clear" w:color="auto" w:fill="FFFFFF"/>
      <w:spacing w:line="240" w:lineRule="atLeast"/>
    </w:pPr>
    <w:rPr>
      <w:rFonts w:ascii="Arial" w:hAnsi="Arial" w:cs="Arial"/>
      <w:color w:val="auto"/>
      <w:sz w:val="11"/>
      <w:szCs w:val="11"/>
    </w:rPr>
  </w:style>
  <w:style w:type="paragraph" w:customStyle="1" w:styleId="361">
    <w:name w:val="Основной текст (36)1"/>
    <w:basedOn w:val="a"/>
    <w:link w:val="36"/>
    <w:uiPriority w:val="99"/>
    <w:rsid w:val="00963A35"/>
    <w:pPr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color w:val="auto"/>
      <w:sz w:val="12"/>
      <w:szCs w:val="12"/>
    </w:rPr>
  </w:style>
  <w:style w:type="paragraph" w:customStyle="1" w:styleId="38">
    <w:name w:val="Основной текст (38)"/>
    <w:basedOn w:val="a"/>
    <w:link w:val="38Exact"/>
    <w:uiPriority w:val="99"/>
    <w:rsid w:val="00963A35"/>
    <w:pPr>
      <w:shd w:val="clear" w:color="auto" w:fill="FFFFFF"/>
      <w:spacing w:line="240" w:lineRule="atLeast"/>
      <w:jc w:val="both"/>
    </w:pPr>
    <w:rPr>
      <w:rFonts w:ascii="Bookman Old Style" w:hAnsi="Bookman Old Style" w:cs="Bookman Old Style"/>
      <w:color w:val="auto"/>
      <w:sz w:val="8"/>
      <w:szCs w:val="8"/>
      <w:lang w:val="en-US" w:eastAsia="en-US"/>
    </w:rPr>
  </w:style>
  <w:style w:type="paragraph" w:customStyle="1" w:styleId="39">
    <w:name w:val="Основной текст (39)"/>
    <w:basedOn w:val="a"/>
    <w:link w:val="39Exact"/>
    <w:uiPriority w:val="99"/>
    <w:rsid w:val="00963A35"/>
    <w:pPr>
      <w:shd w:val="clear" w:color="auto" w:fill="FFFFFF"/>
      <w:spacing w:line="240" w:lineRule="atLeast"/>
      <w:jc w:val="both"/>
    </w:pPr>
    <w:rPr>
      <w:rFonts w:ascii="Arial" w:hAnsi="Arial" w:cs="Arial"/>
      <w:color w:val="auto"/>
      <w:spacing w:val="-10"/>
      <w:sz w:val="12"/>
      <w:szCs w:val="12"/>
    </w:rPr>
  </w:style>
  <w:style w:type="table" w:styleId="a5">
    <w:name w:val="Table Grid"/>
    <w:basedOn w:val="a1"/>
    <w:uiPriority w:val="99"/>
    <w:rsid w:val="00594B55"/>
    <w:pPr>
      <w:spacing w:after="0" w:line="264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ice-currency">
    <w:name w:val="price-currency"/>
    <w:basedOn w:val="a0"/>
    <w:uiPriority w:val="99"/>
    <w:rsid w:val="00F11765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A5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D02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DF70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3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emf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1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mailto:irinasirius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C0DA9-C94C-4839-A1EB-8C7E9FA2F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2018-02-13T13:14:00Z</cp:lastPrinted>
  <dcterms:created xsi:type="dcterms:W3CDTF">2018-12-23T18:21:00Z</dcterms:created>
  <dcterms:modified xsi:type="dcterms:W3CDTF">2018-12-23T18:21:00Z</dcterms:modified>
</cp:coreProperties>
</file>