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22343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20"/>
        <w:gridCol w:w="360"/>
        <w:gridCol w:w="11205"/>
        <w:gridCol w:w="1418"/>
        <w:gridCol w:w="1559"/>
        <w:gridCol w:w="851"/>
        <w:gridCol w:w="567"/>
        <w:gridCol w:w="2268"/>
        <w:gridCol w:w="992"/>
        <w:gridCol w:w="850"/>
        <w:gridCol w:w="1753"/>
      </w:tblGrid>
      <w:tr w:rsidR="00EB5353" w:rsidRPr="00897562" w:rsidTr="0076308D">
        <w:trPr>
          <w:trHeight w:val="10314"/>
        </w:trPr>
        <w:tc>
          <w:tcPr>
            <w:tcW w:w="880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21463" w:type="dxa"/>
            <w:gridSpan w:val="9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>
            <w:pPr>
              <w:tabs>
                <w:tab w:val="left" w:pos="6615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</w:t>
            </w:r>
          </w:p>
          <w:p w:rsidR="00EB5353" w:rsidRPr="007F63D9" w:rsidRDefault="00EB5353" w:rsidP="0076308D">
            <w:pPr>
              <w:ind w:left="179" w:right="227"/>
              <w:jc w:val="center"/>
              <w:rPr>
                <w:noProof/>
                <w:color w:val="auto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667392" behindDoc="0" locked="0" layoutInCell="1" allowOverlap="1" wp14:anchorId="356DC7B8" wp14:editId="4F939F8E">
                      <wp:simplePos x="0" y="0"/>
                      <wp:positionH relativeFrom="column">
                        <wp:posOffset>12129135</wp:posOffset>
                      </wp:positionH>
                      <wp:positionV relativeFrom="paragraph">
                        <wp:posOffset>462915</wp:posOffset>
                      </wp:positionV>
                      <wp:extent cx="419100" cy="121920"/>
                      <wp:effectExtent l="19050" t="57150" r="57150" b="87630"/>
                      <wp:wrapNone/>
                      <wp:docPr id="466" name="AutoShape 4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19100" cy="1219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0">
                                <a:solidFill>
                                  <a:srgbClr val="E7E6E6">
                                    <a:lumMod val="9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rgbClr val="525252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D7D733E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465" o:spid="_x0000_s1026" type="#_x0000_t32" style="position:absolute;margin-left:955.05pt;margin-top:36.45pt;width:33pt;height:9.6pt;flip:y;z-index:25266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" strokecolor="#d0cece" strokeweight="10pt">
                      <v:shadow color="#525252" opacity=".5" offset="1pt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666368" behindDoc="0" locked="0" layoutInCell="1" allowOverlap="1" wp14:anchorId="6D5CEFE3" wp14:editId="216BC77C">
                      <wp:simplePos x="0" y="0"/>
                      <wp:positionH relativeFrom="column">
                        <wp:posOffset>9328785</wp:posOffset>
                      </wp:positionH>
                      <wp:positionV relativeFrom="paragraph">
                        <wp:posOffset>596265</wp:posOffset>
                      </wp:positionV>
                      <wp:extent cx="1809750" cy="87630"/>
                      <wp:effectExtent l="0" t="57150" r="76200" b="83820"/>
                      <wp:wrapNone/>
                      <wp:docPr id="467" name="AutoShape 4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809750" cy="876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0">
                                <a:solidFill>
                                  <a:srgbClr val="E7E6E6">
                                    <a:lumMod val="9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rgbClr val="525252">
                                          <a:alpha val="50000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459A55" id="AutoShape 465" o:spid="_x0000_s1026" type="#_x0000_t32" style="position:absolute;margin-left:734.55pt;margin-top:46.95pt;width:142.5pt;height:6.9pt;z-index:25266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" strokecolor="#d0cece" strokeweight="10pt">
                      <v:shadow color="#525252" opacity=".5" offset="1pt"/>
                    </v:shape>
                  </w:pict>
                </mc:Fallback>
              </mc:AlternateContent>
            </w:r>
            <w:r w:rsidRPr="007F63D9">
              <w:rPr>
                <w:rFonts w:hint="eastAsia"/>
                <w:noProof/>
                <w:color w:val="auto"/>
              </w:rPr>
              <w:t>ГЕНЕРАЛЬНАЯ</w:t>
            </w:r>
            <w:r w:rsidRPr="007F63D9">
              <w:rPr>
                <w:noProof/>
                <w:color w:val="auto"/>
              </w:rPr>
              <w:t xml:space="preserve"> </w:t>
            </w:r>
            <w:r w:rsidRPr="007F63D9">
              <w:rPr>
                <w:rFonts w:hint="eastAsia"/>
                <w:noProof/>
                <w:color w:val="auto"/>
              </w:rPr>
              <w:t>СХЕМА</w:t>
            </w:r>
            <w:r w:rsidRPr="007F63D9">
              <w:rPr>
                <w:noProof/>
                <w:color w:val="auto"/>
              </w:rPr>
              <w:t xml:space="preserve"> </w:t>
            </w:r>
            <w:r w:rsidRPr="007F63D9">
              <w:rPr>
                <w:rFonts w:hint="eastAsia"/>
                <w:noProof/>
                <w:color w:val="auto"/>
              </w:rPr>
              <w:t>БЛАГОУСТРОЙСТВА</w:t>
            </w:r>
          </w:p>
          <w:tbl>
            <w:tblPr>
              <w:tblW w:w="0" w:type="auto"/>
              <w:tblInd w:w="88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7230"/>
              <w:gridCol w:w="12615"/>
            </w:tblGrid>
            <w:tr w:rsidR="00EB5353" w:rsidTr="0076308D">
              <w:trPr>
                <w:trHeight w:val="10755"/>
              </w:trPr>
              <w:tc>
                <w:tcPr>
                  <w:tcW w:w="7230" w:type="dxa"/>
                  <w:tcBorders>
                    <w:top w:val="single" w:sz="4" w:space="0" w:color="FFFFFF" w:themeColor="background1"/>
                    <w:left w:val="single" w:sz="4" w:space="0" w:color="FFFFFF" w:themeColor="background1"/>
                    <w:bottom w:val="single" w:sz="4" w:space="0" w:color="FFFFFF" w:themeColor="background1"/>
                    <w:right w:val="single" w:sz="4" w:space="0" w:color="FFFFFF" w:themeColor="background1"/>
                  </w:tcBorders>
                </w:tcPr>
                <w:p w:rsidR="00EB5353" w:rsidRDefault="00EB5353" w:rsidP="0076308D">
                  <w:pPr>
                    <w:jc w:val="both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</w:p>
                <w:p w:rsidR="00EB5353" w:rsidRPr="00526297" w:rsidRDefault="00EB5353" w:rsidP="0076308D">
                  <w:pPr>
                    <w:ind w:left="179" w:right="227"/>
                    <w:jc w:val="center"/>
                    <w:rPr>
                      <w:b/>
                      <w:noProof/>
                      <w:sz w:val="20"/>
                      <w:szCs w:val="20"/>
                    </w:rPr>
                  </w:pPr>
                  <w:r w:rsidRPr="00526297">
                    <w:rPr>
                      <w:b/>
                      <w:noProof/>
                      <w:sz w:val="20"/>
                      <w:szCs w:val="20"/>
                    </w:rPr>
                    <w:t>ОСНОВНЫЕ МЕРОПРИЯТИЯ ПО</w:t>
                  </w:r>
                  <w:r>
                    <w:rPr>
                      <w:b/>
                      <w:noProof/>
                      <w:sz w:val="20"/>
                      <w:szCs w:val="20"/>
                    </w:rPr>
                    <w:t xml:space="preserve"> КОМПЛЕКСНОМУ</w:t>
                  </w:r>
                  <w:r w:rsidRPr="00526297">
                    <w:rPr>
                      <w:b/>
                      <w:noProof/>
                      <w:sz w:val="20"/>
                      <w:szCs w:val="20"/>
                    </w:rPr>
                    <w:t xml:space="preserve"> БЛОГОУСТРОЙСТВУ</w:t>
                  </w:r>
                  <w:r>
                    <w:rPr>
                      <w:b/>
                      <w:noProof/>
                      <w:sz w:val="20"/>
                      <w:szCs w:val="20"/>
                    </w:rPr>
                    <w:t xml:space="preserve"> ТЕРРРИТОРИИ</w:t>
                  </w:r>
                </w:p>
                <w:p w:rsidR="00EB5353" w:rsidRDefault="00EB5353" w:rsidP="00FD5BDA">
                  <w:pPr>
                    <w:jc w:val="both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</w:p>
                <w:p w:rsidR="00EB5353" w:rsidRPr="00FD5BDA" w:rsidRDefault="00EB5353" w:rsidP="00FD5BDA">
                  <w:pPr>
                    <w:ind w:left="-74" w:right="227"/>
                    <w:rPr>
                      <w:noProof/>
                      <w:color w:val="auto"/>
                      <w:sz w:val="16"/>
                      <w:szCs w:val="16"/>
                    </w:rPr>
                  </w:pPr>
                  <w:r w:rsidRPr="00FD5BDA">
                    <w:rPr>
                      <w:noProof/>
                      <w:color w:val="auto"/>
                      <w:sz w:val="16"/>
                      <w:szCs w:val="16"/>
                    </w:rPr>
                    <w:t>1 – РЕМОНТ АС</w:t>
                  </w:r>
                  <w:r w:rsidR="009D0275" w:rsidRPr="00FD5BDA">
                    <w:rPr>
                      <w:noProof/>
                      <w:color w:val="auto"/>
                      <w:sz w:val="16"/>
                      <w:szCs w:val="16"/>
                    </w:rPr>
                    <w:t>Ф</w:t>
                  </w:r>
                  <w:r w:rsidRPr="00FD5BDA">
                    <w:rPr>
                      <w:noProof/>
                      <w:color w:val="auto"/>
                      <w:sz w:val="16"/>
                      <w:szCs w:val="16"/>
                    </w:rPr>
                    <w:t>АЛЬТОВОГО ПОКРЫТИЯ</w:t>
                  </w:r>
                  <w:r w:rsidR="009D0275" w:rsidRPr="00FD5BDA">
                    <w:rPr>
                      <w:noProof/>
                      <w:color w:val="auto"/>
                      <w:sz w:val="16"/>
                      <w:szCs w:val="16"/>
                    </w:rPr>
                    <w:t xml:space="preserve"> С УСТАНОВКОЙ БОРТОВОГО</w:t>
                  </w:r>
                  <w:r w:rsidR="004B26F7" w:rsidRPr="00FD5BDA">
                    <w:rPr>
                      <w:noProof/>
                      <w:color w:val="auto"/>
                      <w:sz w:val="16"/>
                      <w:szCs w:val="16"/>
                    </w:rPr>
                    <w:t xml:space="preserve"> КАМНЯ</w:t>
                  </w:r>
                  <w:r w:rsidRPr="00FD5BDA">
                    <w:rPr>
                      <w:noProof/>
                      <w:color w:val="auto"/>
                      <w:sz w:val="16"/>
                      <w:szCs w:val="16"/>
                    </w:rPr>
                    <w:t xml:space="preserve">; </w:t>
                  </w:r>
                </w:p>
                <w:p w:rsidR="00EB5353" w:rsidRPr="00FD5BDA" w:rsidRDefault="00EB5353" w:rsidP="00FD5BDA">
                  <w:pPr>
                    <w:ind w:left="-74" w:right="227"/>
                    <w:rPr>
                      <w:noProof/>
                      <w:color w:val="auto"/>
                      <w:sz w:val="16"/>
                      <w:szCs w:val="16"/>
                    </w:rPr>
                  </w:pPr>
                  <w:r w:rsidRPr="00FD5BDA">
                    <w:rPr>
                      <w:noProof/>
                      <w:color w:val="auto"/>
                      <w:sz w:val="16"/>
                      <w:szCs w:val="16"/>
                    </w:rPr>
                    <w:t xml:space="preserve">2- </w:t>
                  </w:r>
                  <w:r w:rsidR="009D0275" w:rsidRPr="00FD5BDA">
                    <w:rPr>
                      <w:noProof/>
                      <w:color w:val="auto"/>
                      <w:sz w:val="16"/>
                      <w:szCs w:val="16"/>
                    </w:rPr>
                    <w:t>РЕМОНТ ДОРОЖНО-ТРОПИНОЧНОЙ СЕТИ</w:t>
                  </w:r>
                </w:p>
                <w:p w:rsidR="00C878CC" w:rsidRPr="00FD5BDA" w:rsidRDefault="00EB5353" w:rsidP="00FD5BDA">
                  <w:pPr>
                    <w:ind w:left="-74" w:right="227"/>
                    <w:rPr>
                      <w:noProof/>
                      <w:color w:val="auto"/>
                      <w:sz w:val="16"/>
                      <w:szCs w:val="16"/>
                    </w:rPr>
                  </w:pPr>
                  <w:r w:rsidRPr="00FD5BDA">
                    <w:rPr>
                      <w:noProof/>
                      <w:color w:val="auto"/>
                      <w:sz w:val="16"/>
                      <w:szCs w:val="16"/>
                    </w:rPr>
                    <w:t>3 –</w:t>
                  </w:r>
                  <w:r w:rsidR="009D0275" w:rsidRPr="00FD5BDA">
                    <w:rPr>
                      <w:noProof/>
                      <w:color w:val="auto"/>
                      <w:sz w:val="16"/>
                      <w:szCs w:val="16"/>
                    </w:rPr>
                    <w:t xml:space="preserve"> ВЫРАВНИВАНИЕ ГРУНТА  (СРЕЗАНИЕ ВЕРХНЕГО СЛОЯ И ПОДСЫПКА, ОЧИСТКА ОТ ПОРОСЛИ);</w:t>
                  </w:r>
                </w:p>
                <w:p w:rsidR="00C878CC" w:rsidRPr="00FD5BDA" w:rsidRDefault="00EB5353" w:rsidP="00FD5BDA">
                  <w:pPr>
                    <w:ind w:left="-74" w:right="227"/>
                    <w:rPr>
                      <w:noProof/>
                      <w:color w:val="auto"/>
                      <w:sz w:val="16"/>
                      <w:szCs w:val="16"/>
                    </w:rPr>
                  </w:pPr>
                  <w:r w:rsidRPr="00FD5BDA">
                    <w:rPr>
                      <w:noProof/>
                      <w:color w:val="auto"/>
                      <w:sz w:val="16"/>
                      <w:szCs w:val="16"/>
                    </w:rPr>
                    <w:t>4 – ОБУСТРОЙСТВО ДОРОЖНО-ТРОПИНОЧНОЙ СЕТИ;</w:t>
                  </w:r>
                </w:p>
                <w:p w:rsidR="00EB5353" w:rsidRPr="00FD5BDA" w:rsidRDefault="00EB5353" w:rsidP="00FD5BDA">
                  <w:pPr>
                    <w:ind w:left="-74" w:right="227"/>
                    <w:rPr>
                      <w:noProof/>
                      <w:color w:val="auto"/>
                      <w:sz w:val="16"/>
                      <w:szCs w:val="16"/>
                    </w:rPr>
                  </w:pPr>
                  <w:r w:rsidRPr="00FD5BDA">
                    <w:rPr>
                      <w:noProof/>
                      <w:color w:val="auto"/>
                      <w:sz w:val="16"/>
                      <w:szCs w:val="16"/>
                    </w:rPr>
                    <w:t>5 - ОБУСТРОЙСТВО МЕСТА ДЛЯ КУПАНИЯ (ВЫРАВНИВАНИЕ  БЕРЕГОВОЙ ЛИНИИ, ПОДСЫПКА ПЕСКОМ ИЛИ ГАЛЬКОЙ, УСТАНОВКА СКАМЕЕК, УРН, КАБИНОК ДЛЯ ПЕРЕОДЕВАНИЯ, ДЕРЕВЯННЫХ ГРИБКОВ ОТ СОЛНЦА );</w:t>
                  </w:r>
                </w:p>
                <w:p w:rsidR="00EB5353" w:rsidRPr="00FD5BDA" w:rsidRDefault="00EB5353" w:rsidP="00FD5BDA">
                  <w:pPr>
                    <w:ind w:left="-74" w:right="227"/>
                    <w:rPr>
                      <w:noProof/>
                      <w:color w:val="auto"/>
                      <w:sz w:val="16"/>
                      <w:szCs w:val="16"/>
                    </w:rPr>
                  </w:pPr>
                  <w:r w:rsidRPr="00FD5BDA">
                    <w:rPr>
                      <w:noProof/>
                      <w:color w:val="auto"/>
                      <w:sz w:val="16"/>
                      <w:szCs w:val="16"/>
                    </w:rPr>
                    <w:t xml:space="preserve">6 – </w:t>
                  </w:r>
                  <w:r w:rsidR="00C878CC" w:rsidRPr="00FD5BDA">
                    <w:rPr>
                      <w:noProof/>
                      <w:color w:val="auto"/>
                      <w:sz w:val="16"/>
                      <w:szCs w:val="16"/>
                    </w:rPr>
                    <w:t>РЕМОНТ</w:t>
                  </w:r>
                  <w:r w:rsidRPr="00FD5BDA">
                    <w:rPr>
                      <w:noProof/>
                      <w:color w:val="auto"/>
                      <w:sz w:val="16"/>
                      <w:szCs w:val="16"/>
                    </w:rPr>
                    <w:t xml:space="preserve"> ПЛОЩАДКИ ДЛЯ ПЛЯЖНОГО ВОЛЕЙБОЛА;</w:t>
                  </w:r>
                </w:p>
                <w:p w:rsidR="00EB5353" w:rsidRPr="00FD5BDA" w:rsidRDefault="00EB5353" w:rsidP="00FD5BDA">
                  <w:pPr>
                    <w:ind w:left="-74" w:right="227"/>
                    <w:rPr>
                      <w:noProof/>
                      <w:color w:val="auto"/>
                      <w:sz w:val="16"/>
                      <w:szCs w:val="16"/>
                    </w:rPr>
                  </w:pPr>
                  <w:r w:rsidRPr="00FD5BDA">
                    <w:rPr>
                      <w:noProof/>
                      <w:color w:val="auto"/>
                      <w:sz w:val="16"/>
                      <w:szCs w:val="16"/>
                    </w:rPr>
                    <w:t>7 – УСТРОЙСТВО СПОРТИВНОЙ ПЛОЩАДКИ</w:t>
                  </w:r>
                  <w:r w:rsidR="00C878CC" w:rsidRPr="00FD5BDA">
                    <w:rPr>
                      <w:noProof/>
                      <w:color w:val="auto"/>
                      <w:sz w:val="16"/>
                      <w:szCs w:val="16"/>
                    </w:rPr>
                    <w:t xml:space="preserve"> ДЛЯ СДАЧИ НОРМ ГТО</w:t>
                  </w:r>
                </w:p>
                <w:p w:rsidR="00EB5353" w:rsidRPr="004E7C76" w:rsidRDefault="00EB5353" w:rsidP="0076308D">
                  <w:pPr>
                    <w:ind w:left="-74" w:right="227"/>
                    <w:rPr>
                      <w:noProof/>
                      <w:color w:val="auto"/>
                      <w:sz w:val="18"/>
                      <w:szCs w:val="18"/>
                    </w:rPr>
                  </w:pPr>
                  <w:r w:rsidRPr="00FD5BDA">
                    <w:rPr>
                      <w:noProof/>
                      <w:color w:val="auto"/>
                      <w:sz w:val="16"/>
                      <w:szCs w:val="16"/>
                    </w:rPr>
                    <w:t xml:space="preserve">8 – РЕМОНТ </w:t>
                  </w:r>
                  <w:r w:rsidR="00E85631" w:rsidRPr="00FD5BDA">
                    <w:rPr>
                      <w:noProof/>
                      <w:color w:val="auto"/>
                      <w:sz w:val="16"/>
                      <w:szCs w:val="16"/>
                    </w:rPr>
                    <w:t>МОСТИКА</w:t>
                  </w:r>
                  <w:r w:rsidRPr="00FD5BDA">
                    <w:rPr>
                      <w:noProof/>
                      <w:color w:val="auto"/>
                      <w:sz w:val="16"/>
                      <w:szCs w:val="16"/>
                    </w:rPr>
                    <w:t xml:space="preserve"> ЧЕРЕЗ РУЧЕЙ КРУТЕЦ</w:t>
                  </w:r>
                </w:p>
                <w:p w:rsidR="00EB5353" w:rsidRDefault="00EB5353" w:rsidP="0076308D">
                  <w:pPr>
                    <w:ind w:left="-74" w:right="227"/>
                    <w:rPr>
                      <w:b/>
                      <w:noProof/>
                      <w:sz w:val="20"/>
                      <w:szCs w:val="20"/>
                    </w:rPr>
                  </w:pPr>
                  <w:r w:rsidRPr="00CF49AE">
                    <w:rPr>
                      <w:b/>
                      <w:noProof/>
                      <w:sz w:val="20"/>
                      <w:szCs w:val="20"/>
                    </w:rPr>
                    <w:drawing>
                      <wp:anchor distT="0" distB="0" distL="114300" distR="114300" simplePos="0" relativeHeight="252852736" behindDoc="0" locked="0" layoutInCell="1" allowOverlap="1" wp14:anchorId="3ED0A8CD" wp14:editId="65E8A89F">
                        <wp:simplePos x="0" y="0"/>
                        <wp:positionH relativeFrom="column">
                          <wp:posOffset>7364372</wp:posOffset>
                        </wp:positionH>
                        <wp:positionV relativeFrom="paragraph">
                          <wp:posOffset>1562744</wp:posOffset>
                        </wp:positionV>
                        <wp:extent cx="228645" cy="211866"/>
                        <wp:effectExtent l="0" t="0" r="3175" b="635"/>
                        <wp:wrapNone/>
                        <wp:docPr id="518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5854" cy="2089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:rsidR="00EB5353" w:rsidRDefault="00EB5353" w:rsidP="0076308D">
                  <w:pPr>
                    <w:ind w:left="-74" w:right="227"/>
                    <w:rPr>
                      <w:b/>
                      <w:noProof/>
                      <w:sz w:val="20"/>
                      <w:szCs w:val="20"/>
                    </w:rPr>
                  </w:pPr>
                  <w:r>
                    <w:rPr>
                      <w:b/>
                      <w:noProof/>
                      <w:sz w:val="20"/>
                      <w:szCs w:val="20"/>
                    </w:rPr>
                    <w:t>УСЛОВНЫЕ ОБОЗНАЧЕНИЯ:</w:t>
                  </w:r>
                </w:p>
                <w:p w:rsidR="00EB5353" w:rsidRDefault="00FD5BDA" w:rsidP="0076308D">
                  <w:pPr>
                    <w:ind w:left="-74" w:right="227"/>
                    <w:rPr>
                      <w:b/>
                      <w:noProof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099520" behindDoc="0" locked="0" layoutInCell="1" allowOverlap="1">
                            <wp:simplePos x="0" y="0"/>
                            <wp:positionH relativeFrom="column">
                              <wp:posOffset>-317500</wp:posOffset>
                            </wp:positionH>
                            <wp:positionV relativeFrom="paragraph">
                              <wp:posOffset>249555</wp:posOffset>
                            </wp:positionV>
                            <wp:extent cx="523875" cy="152400"/>
                            <wp:effectExtent l="38100" t="38100" r="47625" b="38100"/>
                            <wp:wrapNone/>
                            <wp:docPr id="224" name="Прямоугольник 22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523875" cy="152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9850">
                                      <a:solidFill>
                                        <a:srgbClr val="0070C0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7322BFAB" id="Прямоугольник 224" o:spid="_x0000_s1026" style="position:absolute;margin-left:-25pt;margin-top:19.65pt;width:41.25pt;height:12pt;z-index:25309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" filled="f" strokecolor="#0070c0" strokeweight="5.5pt"/>
                        </w:pict>
                      </mc:Fallback>
                    </mc:AlternateContent>
                  </w:r>
                </w:p>
                <w:p w:rsidR="00EB5353" w:rsidRDefault="00EB5353" w:rsidP="00FD5BDA">
                  <w:pPr>
                    <w:ind w:left="-74" w:right="227"/>
                    <w:rPr>
                      <w:noProof/>
                      <w:sz w:val="18"/>
                      <w:szCs w:val="18"/>
                    </w:rPr>
                  </w:pPr>
                  <w:r>
                    <w:rPr>
                      <w:b/>
                      <w:noProof/>
                      <w:sz w:val="20"/>
                      <w:szCs w:val="20"/>
                    </w:rPr>
                    <w:t xml:space="preserve">                  - </w:t>
                  </w:r>
                  <w:r w:rsidR="00FD5BDA">
                    <w:rPr>
                      <w:noProof/>
                      <w:sz w:val="18"/>
                      <w:szCs w:val="18"/>
                    </w:rPr>
                    <w:t>1 ЭТАП БЛАГОУСТРОЙСТВА ТЕРРИТОРИИ</w:t>
                  </w:r>
                </w:p>
                <w:p w:rsidR="00FD5BDA" w:rsidRPr="00FD5BDA" w:rsidRDefault="00FD5BDA" w:rsidP="00FD5BDA">
                  <w:pPr>
                    <w:spacing w:after="240"/>
                    <w:ind w:left="-74" w:right="227"/>
                    <w:rPr>
                      <w:b/>
                      <w:noProof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101568" behindDoc="0" locked="0" layoutInCell="1" allowOverlap="1">
                            <wp:simplePos x="0" y="0"/>
                            <wp:positionH relativeFrom="column">
                              <wp:posOffset>-346074</wp:posOffset>
                            </wp:positionH>
                            <wp:positionV relativeFrom="paragraph">
                              <wp:posOffset>1444625</wp:posOffset>
                            </wp:positionV>
                            <wp:extent cx="571500" cy="161925"/>
                            <wp:effectExtent l="38100" t="38100" r="38100" b="47625"/>
                            <wp:wrapNone/>
                            <wp:docPr id="231" name="Прямоугольник 231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571500" cy="161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9850">
                                      <a:solidFill>
                                        <a:srgbClr val="C00000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345EBD77" id="Прямоугольник 231" o:spid="_x0000_s1026" style="position:absolute;margin-left:-27.25pt;margin-top:113.75pt;width:45pt;height:12.75pt;z-index:25310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" filled="f" strokecolor="#c00000" strokeweight="5.5pt"/>
                        </w:pict>
                      </mc:Fallback>
                    </mc:AlternateContent>
                  </w:r>
                  <w:r w:rsidRPr="00FD5BDA">
                    <w:rPr>
                      <w:sz w:val="20"/>
                      <w:szCs w:val="20"/>
                    </w:rPr>
                    <w:t xml:space="preserve">Проводимые мероприятия: Ремонт асфальтового покрытия </w:t>
                  </w:r>
                  <w:proofErr w:type="gramStart"/>
                  <w:r w:rsidRPr="00FD5BDA">
                    <w:rPr>
                      <w:sz w:val="20"/>
                      <w:szCs w:val="20"/>
                    </w:rPr>
                    <w:t>с заменой бортового камня</w:t>
                  </w:r>
                  <w:proofErr w:type="gramEnd"/>
                  <w:r w:rsidRPr="00FD5BDA">
                    <w:rPr>
                      <w:sz w:val="20"/>
                      <w:szCs w:val="20"/>
                    </w:rPr>
                    <w:t xml:space="preserve"> площадки от городского рынка, до здания по адресу:</w:t>
                  </w:r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D5BDA">
                    <w:rPr>
                      <w:sz w:val="20"/>
                      <w:szCs w:val="20"/>
                    </w:rPr>
                    <w:t>г.Сольцы</w:t>
                  </w:r>
                  <w:proofErr w:type="spellEnd"/>
                  <w:r w:rsidRPr="00FD5BDA">
                    <w:rPr>
                      <w:sz w:val="20"/>
                      <w:szCs w:val="20"/>
                    </w:rPr>
                    <w:t>, ул. Гагарина, д.7а; р</w:t>
                  </w:r>
                  <w:r>
                    <w:rPr>
                      <w:sz w:val="20"/>
                      <w:szCs w:val="20"/>
                    </w:rPr>
                    <w:t>емонт дорожно-</w:t>
                  </w:r>
                  <w:proofErr w:type="spellStart"/>
                  <w:r w:rsidRPr="00FD5BDA">
                    <w:rPr>
                      <w:sz w:val="20"/>
                      <w:szCs w:val="20"/>
                    </w:rPr>
                    <w:t>ропиночной</w:t>
                  </w:r>
                  <w:proofErr w:type="spellEnd"/>
                  <w:r w:rsidRPr="00FD5BDA">
                    <w:rPr>
                      <w:sz w:val="20"/>
                      <w:szCs w:val="20"/>
                    </w:rPr>
                    <w:t xml:space="preserve"> сети от здания по адресу: </w:t>
                  </w:r>
                  <w:proofErr w:type="spellStart"/>
                  <w:r w:rsidRPr="00FD5BDA">
                    <w:rPr>
                      <w:sz w:val="20"/>
                      <w:szCs w:val="20"/>
                    </w:rPr>
                    <w:t>г.Сольцы</w:t>
                  </w:r>
                  <w:proofErr w:type="spellEnd"/>
                  <w:r w:rsidRPr="00FD5BDA">
                    <w:rPr>
                      <w:sz w:val="20"/>
                      <w:szCs w:val="20"/>
                    </w:rPr>
                    <w:t xml:space="preserve">, ул. Гагарина, д.7а до пересечения улицы Красных Партизан и набережной 7 Ноября; ремонт моста через ручей </w:t>
                  </w:r>
                  <w:proofErr w:type="spellStart"/>
                  <w:r w:rsidRPr="00FD5BDA">
                    <w:rPr>
                      <w:sz w:val="20"/>
                      <w:szCs w:val="20"/>
                    </w:rPr>
                    <w:t>Крутец</w:t>
                  </w:r>
                  <w:proofErr w:type="spellEnd"/>
                  <w:r w:rsidRPr="00FD5BDA">
                    <w:rPr>
                      <w:sz w:val="20"/>
                      <w:szCs w:val="20"/>
                    </w:rPr>
                    <w:t>.</w:t>
                  </w:r>
                </w:p>
                <w:p w:rsidR="00EB5353" w:rsidRDefault="00FD5BDA" w:rsidP="001E3262">
                  <w:pPr>
                    <w:ind w:left="-74" w:right="227"/>
                    <w:rPr>
                      <w:noProof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098496" behindDoc="0" locked="0" layoutInCell="1" allowOverlap="1">
                            <wp:simplePos x="0" y="0"/>
                            <wp:positionH relativeFrom="column">
                              <wp:posOffset>4368800</wp:posOffset>
                            </wp:positionH>
                            <wp:positionV relativeFrom="paragraph">
                              <wp:posOffset>97155</wp:posOffset>
                            </wp:positionV>
                            <wp:extent cx="558960" cy="42704"/>
                            <wp:effectExtent l="0" t="0" r="12700" b="14605"/>
                            <wp:wrapNone/>
                            <wp:docPr id="219" name="Полилиния 219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558960" cy="42704"/>
                                    </a:xfrm>
                                    <a:custGeom>
                                      <a:avLst/>
                                      <a:gdLst>
                                        <a:gd name="connsiteX0" fmla="*/ 0 w 558960"/>
                                        <a:gd name="connsiteY0" fmla="*/ 19050 h 42704"/>
                                        <a:gd name="connsiteX1" fmla="*/ 0 w 558960"/>
                                        <a:gd name="connsiteY1" fmla="*/ 19050 h 42704"/>
                                        <a:gd name="connsiteX2" fmla="*/ 361950 w 558960"/>
                                        <a:gd name="connsiteY2" fmla="*/ 28575 h 42704"/>
                                        <a:gd name="connsiteX3" fmla="*/ 542925 w 558960"/>
                                        <a:gd name="connsiteY3" fmla="*/ 0 h 42704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</a:cxnLst>
                                      <a:rect l="l" t="t" r="r" b="b"/>
                                      <a:pathLst>
                                        <a:path w="558960" h="42704">
                                          <a:moveTo>
                                            <a:pt x="0" y="19050"/>
                                          </a:moveTo>
                                          <a:lnTo>
                                            <a:pt x="0" y="19050"/>
                                          </a:lnTo>
                                          <a:cubicBezTo>
                                            <a:pt x="120650" y="22225"/>
                                            <a:pt x="241258" y="28575"/>
                                            <a:pt x="361950" y="28575"/>
                                          </a:cubicBezTo>
                                          <a:cubicBezTo>
                                            <a:pt x="564480" y="28575"/>
                                            <a:pt x="580332" y="74814"/>
                                            <a:pt x="542925" y="0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45A22BB5" id="Полилиния 219" o:spid="_x0000_s1026" style="position:absolute;margin-left:344pt;margin-top:7.65pt;width:44pt;height:3.35pt;z-index:25309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58960,42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" path="m,19050r,c120650,22225,241258,28575,361950,28575,564480,28575,580332,74814,542925,e" filled="f" strokecolor="#1f4d78 [1604]" strokeweight="1pt">
                            <v:stroke joinstyle="miter"/>
                            <v:path arrowok="t" o:connecttype="custom" o:connectlocs="0,19050;0,19050;361950,28575;542925,0" o:connectangles="0,0,0,0"/>
                          </v:shape>
                        </w:pict>
                      </mc:Fallback>
                    </mc:AlternateContent>
                  </w:r>
                  <w:r w:rsidR="001E3262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                 </w:t>
                  </w:r>
                  <w:r w:rsidR="001E3262" w:rsidRPr="001E3262">
                    <w:rPr>
                      <w:noProof/>
                      <w:sz w:val="18"/>
                      <w:szCs w:val="18"/>
                    </w:rPr>
                    <w:t>-  2</w:t>
                  </w:r>
                  <w:r w:rsidR="001E3262">
                    <w:rPr>
                      <w:noProof/>
                      <w:sz w:val="18"/>
                      <w:szCs w:val="18"/>
                    </w:rPr>
                    <w:t xml:space="preserve"> ЭТАП БЛАГОУСТРОЙСТВА ТЕРРИТОРИИ</w:t>
                  </w:r>
                </w:p>
                <w:p w:rsidR="001E3262" w:rsidRPr="002E0F78" w:rsidRDefault="001E3262" w:rsidP="001E3262">
                  <w:pPr>
                    <w:jc w:val="both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Проводимые мероприятия:</w:t>
                  </w:r>
                  <w:r w:rsidRPr="002E0F78">
                    <w:rPr>
                      <w:sz w:val="20"/>
                      <w:szCs w:val="20"/>
                    </w:rPr>
                    <w:t xml:space="preserve"> Выравнивание грунта (срезание верхнего слоя и подсыпка, оч</w:t>
                  </w:r>
                  <w:r>
                    <w:rPr>
                      <w:sz w:val="20"/>
                      <w:szCs w:val="20"/>
                    </w:rPr>
                    <w:t>ист</w:t>
                  </w:r>
                  <w:r w:rsidRPr="002E0F78">
                    <w:rPr>
                      <w:sz w:val="20"/>
                      <w:szCs w:val="20"/>
                    </w:rPr>
                    <w:t>ка от поросли);</w:t>
                  </w:r>
                  <w:r>
                    <w:rPr>
                      <w:sz w:val="20"/>
                      <w:szCs w:val="20"/>
                    </w:rPr>
                    <w:t xml:space="preserve"> р</w:t>
                  </w:r>
                  <w:r w:rsidRPr="002E0F78">
                    <w:rPr>
                      <w:sz w:val="20"/>
                      <w:szCs w:val="20"/>
                    </w:rPr>
                    <w:t>емонт существующей площадки для пляжного волейбола;</w:t>
                  </w:r>
                  <w:r>
                    <w:rPr>
                      <w:sz w:val="20"/>
                      <w:szCs w:val="20"/>
                    </w:rPr>
                    <w:t xml:space="preserve"> о</w:t>
                  </w:r>
                  <w:r w:rsidRPr="002E0F78">
                    <w:rPr>
                      <w:sz w:val="20"/>
                      <w:szCs w:val="20"/>
                    </w:rPr>
                    <w:t xml:space="preserve">бустройство площадки для сдачи норм ГТО; </w:t>
                  </w:r>
                  <w:r>
                    <w:rPr>
                      <w:sz w:val="20"/>
                      <w:szCs w:val="20"/>
                    </w:rPr>
                    <w:t>о</w:t>
                  </w:r>
                  <w:r w:rsidRPr="002E0F78">
                    <w:rPr>
                      <w:sz w:val="20"/>
                      <w:szCs w:val="20"/>
                    </w:rPr>
                    <w:t>бустройство места для купания (выравнивание и подсыпка береговой линии, установка, урн, скамеек, кабинок для переодевания, деревянных грибков от солнца);</w:t>
                  </w:r>
                  <w:r>
                    <w:rPr>
                      <w:sz w:val="20"/>
                      <w:szCs w:val="20"/>
                    </w:rPr>
                    <w:t xml:space="preserve"> у</w:t>
                  </w:r>
                  <w:r w:rsidRPr="002E0F78">
                    <w:rPr>
                      <w:sz w:val="20"/>
                      <w:szCs w:val="20"/>
                    </w:rPr>
                    <w:t xml:space="preserve">становка малых архитектурных </w:t>
                  </w:r>
                  <w:proofErr w:type="gramStart"/>
                  <w:r w:rsidRPr="002E0F78">
                    <w:rPr>
                      <w:sz w:val="20"/>
                      <w:szCs w:val="20"/>
                    </w:rPr>
                    <w:t>форм;</w:t>
                  </w:r>
                  <w:r>
                    <w:rPr>
                      <w:sz w:val="20"/>
                      <w:szCs w:val="20"/>
                    </w:rPr>
                    <w:t xml:space="preserve"> </w:t>
                  </w:r>
                  <w:r w:rsidRPr="002E0F78">
                    <w:rPr>
                      <w:sz w:val="20"/>
                      <w:szCs w:val="20"/>
                    </w:rPr>
                    <w:t xml:space="preserve"> обустройство</w:t>
                  </w:r>
                  <w:proofErr w:type="gramEnd"/>
                  <w:r w:rsidRPr="002E0F78">
                    <w:rPr>
                      <w:sz w:val="20"/>
                      <w:szCs w:val="20"/>
                    </w:rPr>
                    <w:t xml:space="preserve"> дорожно-</w:t>
                  </w:r>
                  <w:proofErr w:type="spellStart"/>
                  <w:r w:rsidRPr="002E0F78">
                    <w:rPr>
                      <w:sz w:val="20"/>
                      <w:szCs w:val="20"/>
                    </w:rPr>
                    <w:t>тропиночной</w:t>
                  </w:r>
                  <w:proofErr w:type="spellEnd"/>
                  <w:r w:rsidRPr="002E0F78">
                    <w:rPr>
                      <w:sz w:val="20"/>
                      <w:szCs w:val="20"/>
                    </w:rPr>
                    <w:t xml:space="preserve"> сети.</w:t>
                  </w:r>
                </w:p>
                <w:p w:rsidR="001E3262" w:rsidRPr="001E3262" w:rsidRDefault="001E3262" w:rsidP="001E3262">
                  <w:pPr>
                    <w:ind w:left="-74" w:right="227"/>
                    <w:rPr>
                      <w:noProof/>
                      <w:sz w:val="18"/>
                      <w:szCs w:val="18"/>
                    </w:rPr>
                  </w:pPr>
                </w:p>
                <w:p w:rsidR="00EB5353" w:rsidRPr="007D5CEE" w:rsidRDefault="00EB5353" w:rsidP="0076308D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  <w:p w:rsidR="00EB5353" w:rsidRPr="007D5CEE" w:rsidRDefault="00EB5353" w:rsidP="0076308D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CF49AE">
                    <w:rPr>
                      <w:rFonts w:ascii="Times New Roman" w:hAnsi="Times New Roman" w:cs="Times New Roman"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51712" behindDoc="0" locked="0" layoutInCell="1" allowOverlap="1" wp14:anchorId="722695E3" wp14:editId="4D51297D">
                        <wp:simplePos x="0" y="0"/>
                        <wp:positionH relativeFrom="column">
                          <wp:posOffset>7119405</wp:posOffset>
                        </wp:positionH>
                        <wp:positionV relativeFrom="paragraph">
                          <wp:posOffset>-1802944</wp:posOffset>
                        </wp:positionV>
                        <wp:extent cx="335119" cy="309093"/>
                        <wp:effectExtent l="19050" t="0" r="0" b="0"/>
                        <wp:wrapNone/>
                        <wp:docPr id="519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2740" cy="308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:rsidR="00EB5353" w:rsidRDefault="00EB5353" w:rsidP="0076308D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  <w:p w:rsidR="00EB5353" w:rsidRPr="007D5CEE" w:rsidRDefault="00EB5353" w:rsidP="0076308D">
                  <w:pPr>
                    <w:tabs>
                      <w:tab w:val="left" w:pos="6225"/>
                    </w:tabs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ab/>
                  </w:r>
                </w:p>
              </w:tc>
              <w:tc>
                <w:tcPr>
                  <w:tcW w:w="12615" w:type="dxa"/>
                  <w:tcBorders>
                    <w:top w:val="single" w:sz="4" w:space="0" w:color="FFFFFF" w:themeColor="background1"/>
                    <w:left w:val="single" w:sz="4" w:space="0" w:color="FFFFFF" w:themeColor="background1"/>
                    <w:bottom w:val="single" w:sz="4" w:space="0" w:color="FFFFFF" w:themeColor="background1"/>
                    <w:right w:val="single" w:sz="4" w:space="0" w:color="FFFFFF" w:themeColor="background1"/>
                  </w:tcBorders>
                </w:tcPr>
                <w:p w:rsidR="00EB5353" w:rsidRDefault="00FD5BDA" w:rsidP="0076308D">
                  <w:pPr>
                    <w:jc w:val="both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097472" behindDoc="0" locked="0" layoutInCell="1" allowOverlap="1">
                            <wp:simplePos x="0" y="0"/>
                            <wp:positionH relativeFrom="column">
                              <wp:posOffset>1368425</wp:posOffset>
                            </wp:positionH>
                            <wp:positionV relativeFrom="paragraph">
                              <wp:posOffset>57785</wp:posOffset>
                            </wp:positionV>
                            <wp:extent cx="6057900" cy="5724525"/>
                            <wp:effectExtent l="57150" t="57150" r="57150" b="66675"/>
                            <wp:wrapNone/>
                            <wp:docPr id="217" name="Полилиния 217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6057900" cy="5724525"/>
                                    </a:xfrm>
                                    <a:custGeom>
                                      <a:avLst/>
                                      <a:gdLst>
                                        <a:gd name="connsiteX0" fmla="*/ 0 w 6057900"/>
                                        <a:gd name="connsiteY0" fmla="*/ 5305425 h 5724525"/>
                                        <a:gd name="connsiteX1" fmla="*/ 847725 w 6057900"/>
                                        <a:gd name="connsiteY1" fmla="*/ 4219575 h 5724525"/>
                                        <a:gd name="connsiteX2" fmla="*/ 1152525 w 6057900"/>
                                        <a:gd name="connsiteY2" fmla="*/ 2581275 h 5724525"/>
                                        <a:gd name="connsiteX3" fmla="*/ 1924050 w 6057900"/>
                                        <a:gd name="connsiteY3" fmla="*/ 1657350 h 5724525"/>
                                        <a:gd name="connsiteX4" fmla="*/ 2390775 w 6057900"/>
                                        <a:gd name="connsiteY4" fmla="*/ 838200 h 5724525"/>
                                        <a:gd name="connsiteX5" fmla="*/ 2428875 w 6057900"/>
                                        <a:gd name="connsiteY5" fmla="*/ 361950 h 5724525"/>
                                        <a:gd name="connsiteX6" fmla="*/ 2752725 w 6057900"/>
                                        <a:gd name="connsiteY6" fmla="*/ 133350 h 5724525"/>
                                        <a:gd name="connsiteX7" fmla="*/ 4029075 w 6057900"/>
                                        <a:gd name="connsiteY7" fmla="*/ 209550 h 5724525"/>
                                        <a:gd name="connsiteX8" fmla="*/ 5048250 w 6057900"/>
                                        <a:gd name="connsiteY8" fmla="*/ 190500 h 5724525"/>
                                        <a:gd name="connsiteX9" fmla="*/ 6029325 w 6057900"/>
                                        <a:gd name="connsiteY9" fmla="*/ 0 h 5724525"/>
                                        <a:gd name="connsiteX10" fmla="*/ 6057900 w 6057900"/>
                                        <a:gd name="connsiteY10" fmla="*/ 228600 h 5724525"/>
                                        <a:gd name="connsiteX11" fmla="*/ 5238750 w 6057900"/>
                                        <a:gd name="connsiteY11" fmla="*/ 400050 h 5724525"/>
                                        <a:gd name="connsiteX12" fmla="*/ 4314825 w 6057900"/>
                                        <a:gd name="connsiteY12" fmla="*/ 476250 h 5724525"/>
                                        <a:gd name="connsiteX13" fmla="*/ 3276600 w 6057900"/>
                                        <a:gd name="connsiteY13" fmla="*/ 476250 h 5724525"/>
                                        <a:gd name="connsiteX14" fmla="*/ 2914650 w 6057900"/>
                                        <a:gd name="connsiteY14" fmla="*/ 466725 h 5724525"/>
                                        <a:gd name="connsiteX15" fmla="*/ 2667000 w 6057900"/>
                                        <a:gd name="connsiteY15" fmla="*/ 552450 h 5724525"/>
                                        <a:gd name="connsiteX16" fmla="*/ 2628900 w 6057900"/>
                                        <a:gd name="connsiteY16" fmla="*/ 857250 h 5724525"/>
                                        <a:gd name="connsiteX17" fmla="*/ 2619375 w 6057900"/>
                                        <a:gd name="connsiteY17" fmla="*/ 1028700 h 5724525"/>
                                        <a:gd name="connsiteX18" fmla="*/ 2162175 w 6057900"/>
                                        <a:gd name="connsiteY18" fmla="*/ 1800225 h 5724525"/>
                                        <a:gd name="connsiteX19" fmla="*/ 1400175 w 6057900"/>
                                        <a:gd name="connsiteY19" fmla="*/ 2695575 h 5724525"/>
                                        <a:gd name="connsiteX20" fmla="*/ 1114425 w 6057900"/>
                                        <a:gd name="connsiteY20" fmla="*/ 4286250 h 5724525"/>
                                        <a:gd name="connsiteX21" fmla="*/ 1390650 w 6057900"/>
                                        <a:gd name="connsiteY21" fmla="*/ 4429125 h 5724525"/>
                                        <a:gd name="connsiteX22" fmla="*/ 676275 w 6057900"/>
                                        <a:gd name="connsiteY22" fmla="*/ 5724525 h 5724525"/>
                                        <a:gd name="connsiteX23" fmla="*/ 0 w 6057900"/>
                                        <a:gd name="connsiteY23" fmla="*/ 5305425 h 5724525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  <a:cxn ang="0">
                                          <a:pos x="connsiteX4" y="connsiteY4"/>
                                        </a:cxn>
                                        <a:cxn ang="0">
                                          <a:pos x="connsiteX5" y="connsiteY5"/>
                                        </a:cxn>
                                        <a:cxn ang="0">
                                          <a:pos x="connsiteX6" y="connsiteY6"/>
                                        </a:cxn>
                                        <a:cxn ang="0">
                                          <a:pos x="connsiteX7" y="connsiteY7"/>
                                        </a:cxn>
                                        <a:cxn ang="0">
                                          <a:pos x="connsiteX8" y="connsiteY8"/>
                                        </a:cxn>
                                        <a:cxn ang="0">
                                          <a:pos x="connsiteX9" y="connsiteY9"/>
                                        </a:cxn>
                                        <a:cxn ang="0">
                                          <a:pos x="connsiteX10" y="connsiteY10"/>
                                        </a:cxn>
                                        <a:cxn ang="0">
                                          <a:pos x="connsiteX11" y="connsiteY11"/>
                                        </a:cxn>
                                        <a:cxn ang="0">
                                          <a:pos x="connsiteX12" y="connsiteY12"/>
                                        </a:cxn>
                                        <a:cxn ang="0">
                                          <a:pos x="connsiteX13" y="connsiteY13"/>
                                        </a:cxn>
                                        <a:cxn ang="0">
                                          <a:pos x="connsiteX14" y="connsiteY14"/>
                                        </a:cxn>
                                        <a:cxn ang="0">
                                          <a:pos x="connsiteX15" y="connsiteY15"/>
                                        </a:cxn>
                                        <a:cxn ang="0">
                                          <a:pos x="connsiteX16" y="connsiteY16"/>
                                        </a:cxn>
                                        <a:cxn ang="0">
                                          <a:pos x="connsiteX17" y="connsiteY17"/>
                                        </a:cxn>
                                        <a:cxn ang="0">
                                          <a:pos x="connsiteX18" y="connsiteY18"/>
                                        </a:cxn>
                                        <a:cxn ang="0">
                                          <a:pos x="connsiteX19" y="connsiteY19"/>
                                        </a:cxn>
                                        <a:cxn ang="0">
                                          <a:pos x="connsiteX20" y="connsiteY20"/>
                                        </a:cxn>
                                        <a:cxn ang="0">
                                          <a:pos x="connsiteX21" y="connsiteY21"/>
                                        </a:cxn>
                                        <a:cxn ang="0">
                                          <a:pos x="connsiteX22" y="connsiteY22"/>
                                        </a:cxn>
                                        <a:cxn ang="0">
                                          <a:pos x="connsiteX23" y="connsiteY23"/>
                                        </a:cxn>
                                      </a:cxnLst>
                                      <a:rect l="l" t="t" r="r" b="b"/>
                                      <a:pathLst>
                                        <a:path w="6057900" h="5724525">
                                          <a:moveTo>
                                            <a:pt x="0" y="5305425"/>
                                          </a:moveTo>
                                          <a:lnTo>
                                            <a:pt x="847725" y="4219575"/>
                                          </a:lnTo>
                                          <a:lnTo>
                                            <a:pt x="1152525" y="2581275"/>
                                          </a:lnTo>
                                          <a:lnTo>
                                            <a:pt x="1924050" y="1657350"/>
                                          </a:lnTo>
                                          <a:lnTo>
                                            <a:pt x="2390775" y="838200"/>
                                          </a:lnTo>
                                          <a:lnTo>
                                            <a:pt x="2428875" y="361950"/>
                                          </a:lnTo>
                                          <a:lnTo>
                                            <a:pt x="2752725" y="133350"/>
                                          </a:lnTo>
                                          <a:lnTo>
                                            <a:pt x="4029075" y="209550"/>
                                          </a:lnTo>
                                          <a:lnTo>
                                            <a:pt x="5048250" y="190500"/>
                                          </a:lnTo>
                                          <a:lnTo>
                                            <a:pt x="6029325" y="0"/>
                                          </a:lnTo>
                                          <a:lnTo>
                                            <a:pt x="6057900" y="228600"/>
                                          </a:lnTo>
                                          <a:lnTo>
                                            <a:pt x="5238750" y="400050"/>
                                          </a:lnTo>
                                          <a:lnTo>
                                            <a:pt x="4314825" y="476250"/>
                                          </a:lnTo>
                                          <a:lnTo>
                                            <a:pt x="3276600" y="476250"/>
                                          </a:lnTo>
                                          <a:lnTo>
                                            <a:pt x="2914650" y="466725"/>
                                          </a:lnTo>
                                          <a:lnTo>
                                            <a:pt x="2667000" y="552450"/>
                                          </a:lnTo>
                                          <a:lnTo>
                                            <a:pt x="2628900" y="857250"/>
                                          </a:lnTo>
                                          <a:lnTo>
                                            <a:pt x="2619375" y="1028700"/>
                                          </a:lnTo>
                                          <a:lnTo>
                                            <a:pt x="2162175" y="1800225"/>
                                          </a:lnTo>
                                          <a:lnTo>
                                            <a:pt x="1400175" y="2695575"/>
                                          </a:lnTo>
                                          <a:lnTo>
                                            <a:pt x="1114425" y="4286250"/>
                                          </a:lnTo>
                                          <a:lnTo>
                                            <a:pt x="1390650" y="4429125"/>
                                          </a:lnTo>
                                          <a:lnTo>
                                            <a:pt x="676275" y="5724525"/>
                                          </a:lnTo>
                                          <a:lnTo>
                                            <a:pt x="0" y="5305425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69850">
                                      <a:solidFill>
                                        <a:srgbClr val="0070C0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0882B0E8" id="Полилиния 217" o:spid="_x0000_s1026" style="position:absolute;margin-left:107.75pt;margin-top:4.55pt;width:477pt;height:450.75pt;z-index:25309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057900,5724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" path="m,5305425l847725,4219575,1152525,2581275r771525,-923925l2390775,838200r38100,-476250l2752725,133350r1276350,76200l5048250,190500,6029325,r28575,228600l5238750,400050r-923925,76200l3276600,476250r-361950,-9525l2667000,552450r-38100,304800l2619375,1028700r-457200,771525l1400175,2695575,1114425,4286250r276225,142875l676275,5724525,,5305425xe" filled="f" strokecolor="#0070c0" strokeweight="5.5pt">
                            <v:stroke joinstyle="miter"/>
                            <v:path arrowok="t" o:connecttype="custom" o:connectlocs="0,5305425;847725,4219575;1152525,2581275;1924050,1657350;2390775,838200;2428875,361950;2752725,133350;4029075,209550;5048250,190500;6029325,0;6057900,228600;5238750,400050;4314825,476250;3276600,476250;2914650,466725;2667000,552450;2628900,857250;2619375,1028700;2162175,1800225;1400175,2695575;1114425,4286250;1390650,4429125;676275,5724525;0,5305425" o:connectangles="0,0,0,0,0,0,0,0,0,0,0,0,0,0,0,0,0,0,0,0,0,0,0,0"/>
                          </v:shape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06656" behindDoc="0" locked="0" layoutInCell="1" allowOverlap="1" wp14:anchorId="3DB17C59" wp14:editId="5CFC374D">
                        <wp:simplePos x="0" y="0"/>
                        <wp:positionH relativeFrom="column">
                          <wp:posOffset>6038252</wp:posOffset>
                        </wp:positionH>
                        <wp:positionV relativeFrom="paragraph">
                          <wp:posOffset>114636</wp:posOffset>
                        </wp:positionV>
                        <wp:extent cx="232598" cy="215153"/>
                        <wp:effectExtent l="0" t="0" r="0" b="0"/>
                        <wp:wrapNone/>
                        <wp:docPr id="520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2598" cy="2151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05632" behindDoc="0" locked="0" layoutInCell="1" allowOverlap="1" wp14:anchorId="52E25E10" wp14:editId="513F6487">
                        <wp:simplePos x="0" y="0"/>
                        <wp:positionH relativeFrom="column">
                          <wp:posOffset>5688330</wp:posOffset>
                        </wp:positionH>
                        <wp:positionV relativeFrom="paragraph">
                          <wp:posOffset>128158</wp:posOffset>
                        </wp:positionV>
                        <wp:extent cx="289778" cy="268045"/>
                        <wp:effectExtent l="0" t="0" r="0" b="0"/>
                        <wp:wrapNone/>
                        <wp:docPr id="521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9778" cy="2680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03584" behindDoc="0" locked="0" layoutInCell="1" allowOverlap="1" wp14:anchorId="08006B49" wp14:editId="132073A3">
                        <wp:simplePos x="0" y="0"/>
                        <wp:positionH relativeFrom="column">
                          <wp:posOffset>3658048</wp:posOffset>
                        </wp:positionH>
                        <wp:positionV relativeFrom="paragraph">
                          <wp:posOffset>114524</wp:posOffset>
                        </wp:positionV>
                        <wp:extent cx="341870" cy="316230"/>
                        <wp:effectExtent l="0" t="0" r="1270" b="7620"/>
                        <wp:wrapNone/>
                        <wp:docPr id="522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1870" cy="3162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28832" behindDoc="0" locked="0" layoutInCell="1" allowOverlap="1" wp14:anchorId="5F00FCD2" wp14:editId="43EFDE81">
                        <wp:simplePos x="0" y="0"/>
                        <wp:positionH relativeFrom="column">
                          <wp:posOffset>3202940</wp:posOffset>
                        </wp:positionH>
                        <wp:positionV relativeFrom="paragraph">
                          <wp:posOffset>100330</wp:posOffset>
                        </wp:positionV>
                        <wp:extent cx="381000" cy="352425"/>
                        <wp:effectExtent l="19050" t="0" r="0" b="0"/>
                        <wp:wrapNone/>
                        <wp:docPr id="523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352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25760" behindDoc="0" locked="0" layoutInCell="1" allowOverlap="1" wp14:anchorId="6437C903" wp14:editId="4B27633D">
                        <wp:simplePos x="0" y="0"/>
                        <wp:positionH relativeFrom="column">
                          <wp:posOffset>1220837</wp:posOffset>
                        </wp:positionH>
                        <wp:positionV relativeFrom="paragraph">
                          <wp:posOffset>109855</wp:posOffset>
                        </wp:positionV>
                        <wp:extent cx="381000" cy="352425"/>
                        <wp:effectExtent l="19050" t="0" r="0" b="0"/>
                        <wp:wrapNone/>
                        <wp:docPr id="524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352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:rsidR="00EB5353" w:rsidRDefault="009D0275" w:rsidP="0076308D">
                  <w:pPr>
                    <w:jc w:val="both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59904" behindDoc="0" locked="0" layoutInCell="1" allowOverlap="1" wp14:anchorId="719432B1" wp14:editId="5D69AE7B">
                            <wp:simplePos x="0" y="0"/>
                            <wp:positionH relativeFrom="column">
                              <wp:posOffset>5333039</wp:posOffset>
                            </wp:positionH>
                            <wp:positionV relativeFrom="paragraph">
                              <wp:posOffset>107315</wp:posOffset>
                            </wp:positionV>
                            <wp:extent cx="341376" cy="335280"/>
                            <wp:effectExtent l="0" t="0" r="20955" b="26670"/>
                            <wp:wrapNone/>
                            <wp:docPr id="426" name="Oval 375" descr="Пергамент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41376" cy="335280"/>
                                    </a:xfrm>
                                    <a:prstGeom prst="ellipse">
                                      <a:avLst/>
                                    </a:prstGeom>
                                    <a:blipFill dpi="0" rotWithShape="1">
                                      <a:blip r:embed="rId7"/>
                                      <a:srcRect/>
                                      <a:tile tx="0" ty="0" sx="100000" sy="100000" flip="none" algn="tl"/>
                                    </a:blipFill>
                                    <a:ln w="6350">
                                      <a:solidFill>
                                        <a:sysClr val="windowText" lastClr="000000">
                                          <a:lumMod val="100000"/>
                                          <a:lumOff val="0"/>
                                        </a:sys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FD5BDA" w:rsidRPr="00C934C4" w:rsidRDefault="00FD5BDA" w:rsidP="00EB5353">
                                        <w:pPr>
                                          <w:rPr>
                                            <w:rFonts w:ascii="Arial" w:hAnsi="Arial"/>
                                            <w:b/>
                                            <w:sz w:val="36"/>
                                            <w:szCs w:val="36"/>
                                            <w:vertAlign w:val="superscript"/>
                                          </w:rPr>
                                        </w:pPr>
                                        <w:r w:rsidRPr="00C934C4">
                                          <w:rPr>
                                            <w:rFonts w:ascii="Arial" w:hAnsi="Arial"/>
                                            <w:b/>
                                            <w:sz w:val="36"/>
                                            <w:szCs w:val="36"/>
                                            <w:vertAlign w:val="superscript"/>
                                          </w:rPr>
                                          <w:t>2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719432B1" id="Oval 375" o:spid="_x0000_s1026" alt="Пергамент" style="position:absolute;left:0;text-align:left;margin-left:419.9pt;margin-top:8.45pt;width:26.9pt;height:26.4pt;z-index:25285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" strokeweight=".5pt">
                            <v:fill r:id="rId8" o:title="Пергамент" recolor="t" rotate="t" type="tile"/>
                            <v:shadow color="#525252" opacity=".5" offset="1pt"/>
                            <v:textbox>
                              <w:txbxContent>
                                <w:p w:rsidR="00FD5BDA" w:rsidRPr="00C934C4" w:rsidRDefault="00FD5BDA" w:rsidP="00EB5353">
                                  <w:pPr>
                                    <w:rPr>
                                      <w:rFonts w:ascii="Arial" w:hAnsi="Arial"/>
                                      <w:b/>
                                      <w:sz w:val="36"/>
                                      <w:szCs w:val="36"/>
                                      <w:vertAlign w:val="superscript"/>
                                    </w:rPr>
                                  </w:pPr>
                                  <w:r w:rsidRPr="00C934C4">
                                    <w:rPr>
                                      <w:rFonts w:ascii="Arial" w:hAnsi="Arial"/>
                                      <w:b/>
                                      <w:sz w:val="36"/>
                                      <w:szCs w:val="36"/>
                                      <w:vertAlign w:val="superscript"/>
                                    </w:rPr>
                                    <w:t>2</w:t>
                                  </w:r>
                                </w:p>
                              </w:txbxContent>
                            </v:textbox>
                          </v:oval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42496" behindDoc="0" locked="0" layoutInCell="1" allowOverlap="1" wp14:anchorId="2EFA2417" wp14:editId="4D474A3D">
                            <wp:simplePos x="0" y="0"/>
                            <wp:positionH relativeFrom="column">
                              <wp:posOffset>3862070</wp:posOffset>
                            </wp:positionH>
                            <wp:positionV relativeFrom="paragraph">
                              <wp:posOffset>106680</wp:posOffset>
                            </wp:positionV>
                            <wp:extent cx="268605" cy="209550"/>
                            <wp:effectExtent l="15240" t="8890" r="11430" b="10160"/>
                            <wp:wrapNone/>
                            <wp:docPr id="470" name="AutoShape 13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268605" cy="20955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2700">
                                      <a:solidFill>
                                        <a:srgbClr val="E7E6E6">
                                          <a:lumMod val="90000"/>
                                          <a:lumOff val="0"/>
                                        </a:srgb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9C8F665" id="AutoShape 131" o:spid="_x0000_s1026" type="#_x0000_t32" style="position:absolute;margin-left:304.1pt;margin-top:8.4pt;width:21.15pt;height:16.5pt;flip:y;z-index:25284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" strokecolor="#d0cece" strokeweight="1pt"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25088" behindDoc="0" locked="0" layoutInCell="1" allowOverlap="1" wp14:anchorId="42F7F5BB" wp14:editId="3D9ACC2B">
                        <wp:simplePos x="0" y="0"/>
                        <wp:positionH relativeFrom="column">
                          <wp:posOffset>5683250</wp:posOffset>
                        </wp:positionH>
                        <wp:positionV relativeFrom="paragraph">
                          <wp:posOffset>2315752</wp:posOffset>
                        </wp:positionV>
                        <wp:extent cx="361744" cy="334613"/>
                        <wp:effectExtent l="0" t="0" r="635" b="8890"/>
                        <wp:wrapNone/>
                        <wp:docPr id="525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1744" cy="3346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30208" behindDoc="0" locked="0" layoutInCell="1" allowOverlap="1" wp14:anchorId="7697612A" wp14:editId="28777667">
                        <wp:simplePos x="0" y="0"/>
                        <wp:positionH relativeFrom="column">
                          <wp:posOffset>4529526</wp:posOffset>
                        </wp:positionH>
                        <wp:positionV relativeFrom="paragraph">
                          <wp:posOffset>3332833</wp:posOffset>
                        </wp:positionV>
                        <wp:extent cx="248511" cy="229872"/>
                        <wp:effectExtent l="0" t="0" r="0" b="0"/>
                        <wp:wrapNone/>
                        <wp:docPr id="526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8511" cy="2298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28160" behindDoc="0" locked="0" layoutInCell="1" allowOverlap="1" wp14:anchorId="0A0627DC" wp14:editId="2933DF9E">
                        <wp:simplePos x="0" y="0"/>
                        <wp:positionH relativeFrom="column">
                          <wp:posOffset>4356569</wp:posOffset>
                        </wp:positionH>
                        <wp:positionV relativeFrom="paragraph">
                          <wp:posOffset>3576390</wp:posOffset>
                        </wp:positionV>
                        <wp:extent cx="225778" cy="208844"/>
                        <wp:effectExtent l="0" t="0" r="3175" b="1270"/>
                        <wp:wrapNone/>
                        <wp:docPr id="527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5778" cy="2088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19968" behindDoc="0" locked="0" layoutInCell="1" allowOverlap="1" wp14:anchorId="461668D2" wp14:editId="64C01182">
                            <wp:simplePos x="0" y="0"/>
                            <wp:positionH relativeFrom="column">
                              <wp:posOffset>2597150</wp:posOffset>
                            </wp:positionH>
                            <wp:positionV relativeFrom="paragraph">
                              <wp:posOffset>4219575</wp:posOffset>
                            </wp:positionV>
                            <wp:extent cx="417830" cy="73025"/>
                            <wp:effectExtent l="0" t="133350" r="0" b="136525"/>
                            <wp:wrapNone/>
                            <wp:docPr id="471" name="Прямоугольник 471" descr="images (12)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rot="19115942" flipV="1">
                                      <a:off x="0" y="0"/>
                                      <a:ext cx="417830" cy="73025"/>
                                    </a:xfrm>
                                    <a:prstGeom prst="rect">
                                      <a:avLst/>
                                    </a:prstGeom>
                                    <a:blipFill dpi="0" rotWithShape="1">
                                      <a:blip r:embed="rId9"/>
                                      <a:srcRect/>
                                      <a:tile tx="0" ty="0" sx="100000" sy="100000" flip="none" algn="tl"/>
                                    </a:blipFill>
                                    <a:ln>
                                      <a:noFill/>
                                    </a:ln>
                                    <a:effectLst/>
                                    <a:extLst>
                                      <a:ext uri="{91240B29-F687-4F45-9708-019B960494DF}">
                                        <a14:hiddenLine xmlns:a14="http://schemas.microsoft.com/office/drawing/2010/main" w="25400">
                                          <a:solidFill>
                                            <a:srgbClr val="0033CC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2329C36D" id="Прямоугольник 471" o:spid="_x0000_s1026" alt="images (12)" style="position:absolute;margin-left:204.5pt;margin-top:332.25pt;width:32.9pt;height:5.75pt;rotation:2713254fd;flip:y;z-index:25281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" stroked="f" strokecolor="#03c" strokeweight="2pt">
                            <v:fill r:id="rId45" o:title="images (12)" recolor="t" rotate="t" type="tile"/>
                            <v:shadow color="#525252" opacity=".5" offset="1pt"/>
                          </v:rect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68416" behindDoc="0" locked="0" layoutInCell="1" allowOverlap="1" wp14:anchorId="376CA489" wp14:editId="5DF0DC5B">
                            <wp:simplePos x="0" y="0"/>
                            <wp:positionH relativeFrom="column">
                              <wp:posOffset>2311400</wp:posOffset>
                            </wp:positionH>
                            <wp:positionV relativeFrom="paragraph">
                              <wp:posOffset>688340</wp:posOffset>
                            </wp:positionV>
                            <wp:extent cx="3556000" cy="3845560"/>
                            <wp:effectExtent l="0" t="0" r="6350" b="2540"/>
                            <wp:wrapNone/>
                            <wp:docPr id="472" name="Полилиния 47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3556000" cy="3845560"/>
                                    </a:xfrm>
                                    <a:custGeom>
                                      <a:avLst/>
                                      <a:gdLst>
                                        <a:gd name="connsiteX0" fmla="*/ 1132 w 3397018"/>
                                        <a:gd name="connsiteY0" fmla="*/ 3312904 h 3489797"/>
                                        <a:gd name="connsiteX1" fmla="*/ 309672 w 3397018"/>
                                        <a:gd name="connsiteY1" fmla="*/ 1893620 h 3489797"/>
                                        <a:gd name="connsiteX2" fmla="*/ 320892 w 3397018"/>
                                        <a:gd name="connsiteY2" fmla="*/ 1871181 h 3489797"/>
                                        <a:gd name="connsiteX3" fmla="*/ 326502 w 3397018"/>
                                        <a:gd name="connsiteY3" fmla="*/ 1798253 h 3489797"/>
                                        <a:gd name="connsiteX4" fmla="*/ 371380 w 3397018"/>
                                        <a:gd name="connsiteY4" fmla="*/ 1747765 h 3489797"/>
                                        <a:gd name="connsiteX5" fmla="*/ 1044558 w 3397018"/>
                                        <a:gd name="connsiteY5" fmla="*/ 878243 h 3489797"/>
                                        <a:gd name="connsiteX6" fmla="*/ 1078217 w 3397018"/>
                                        <a:gd name="connsiteY6" fmla="*/ 833365 h 3489797"/>
                                        <a:gd name="connsiteX7" fmla="*/ 1106266 w 3397018"/>
                                        <a:gd name="connsiteY7" fmla="*/ 782877 h 3489797"/>
                                        <a:gd name="connsiteX8" fmla="*/ 1397976 w 3397018"/>
                                        <a:gd name="connsiteY8" fmla="*/ 277993 h 3489797"/>
                                        <a:gd name="connsiteX9" fmla="*/ 1437245 w 3397018"/>
                                        <a:gd name="connsiteY9" fmla="*/ 233115 h 3489797"/>
                                        <a:gd name="connsiteX10" fmla="*/ 1588710 w 3397018"/>
                                        <a:gd name="connsiteY10" fmla="*/ 19942 h 3489797"/>
                                        <a:gd name="connsiteX11" fmla="*/ 1599930 w 3397018"/>
                                        <a:gd name="connsiteY11" fmla="*/ 19942 h 3489797"/>
                                        <a:gd name="connsiteX12" fmla="*/ 1773834 w 3397018"/>
                                        <a:gd name="connsiteY12" fmla="*/ 115309 h 3489797"/>
                                        <a:gd name="connsiteX13" fmla="*/ 2166521 w 3397018"/>
                                        <a:gd name="connsiteY13" fmla="*/ 507996 h 3489797"/>
                                        <a:gd name="connsiteX14" fmla="*/ 2581648 w 3397018"/>
                                        <a:gd name="connsiteY14" fmla="*/ 799706 h 3489797"/>
                                        <a:gd name="connsiteX15" fmla="*/ 2811650 w 3397018"/>
                                        <a:gd name="connsiteY15" fmla="*/ 1102636 h 3489797"/>
                                        <a:gd name="connsiteX16" fmla="*/ 3125800 w 3397018"/>
                                        <a:gd name="connsiteY16" fmla="*/ 1265321 h 3489797"/>
                                        <a:gd name="connsiteX17" fmla="*/ 3097751 w 3397018"/>
                                        <a:gd name="connsiteY17" fmla="*/ 1456055 h 3489797"/>
                                        <a:gd name="connsiteX18" fmla="*/ 3125800 w 3397018"/>
                                        <a:gd name="connsiteY18" fmla="*/ 1551421 h 3489797"/>
                                        <a:gd name="connsiteX19" fmla="*/ 3260435 w 3397018"/>
                                        <a:gd name="connsiteY19" fmla="*/ 1596300 h 3489797"/>
                                        <a:gd name="connsiteX20" fmla="*/ 3350192 w 3397018"/>
                                        <a:gd name="connsiteY20" fmla="*/ 1629959 h 3489797"/>
                                        <a:gd name="connsiteX21" fmla="*/ 3395071 w 3397018"/>
                                        <a:gd name="connsiteY21" fmla="*/ 1753375 h 3489797"/>
                                        <a:gd name="connsiteX22" fmla="*/ 3288484 w 3397018"/>
                                        <a:gd name="connsiteY22" fmla="*/ 1730936 h 3489797"/>
                                        <a:gd name="connsiteX23" fmla="*/ 3198727 w 3397018"/>
                                        <a:gd name="connsiteY23" fmla="*/ 1753375 h 3489797"/>
                                        <a:gd name="connsiteX24" fmla="*/ 3075311 w 3397018"/>
                                        <a:gd name="connsiteY24" fmla="*/ 1742155 h 3489797"/>
                                        <a:gd name="connsiteX25" fmla="*/ 2979944 w 3397018"/>
                                        <a:gd name="connsiteY25" fmla="*/ 1758985 h 3489797"/>
                                        <a:gd name="connsiteX26" fmla="*/ 2907017 w 3397018"/>
                                        <a:gd name="connsiteY26" fmla="*/ 1848742 h 3489797"/>
                                        <a:gd name="connsiteX27" fmla="*/ 2873358 w 3397018"/>
                                        <a:gd name="connsiteY27" fmla="*/ 1955328 h 3489797"/>
                                        <a:gd name="connsiteX28" fmla="*/ 2957505 w 3397018"/>
                                        <a:gd name="connsiteY28" fmla="*/ 2129232 h 3489797"/>
                                        <a:gd name="connsiteX29" fmla="*/ 2951895 w 3397018"/>
                                        <a:gd name="connsiteY29" fmla="*/ 2190940 h 3489797"/>
                                        <a:gd name="connsiteX30" fmla="*/ 2845309 w 3397018"/>
                                        <a:gd name="connsiteY30" fmla="*/ 2348015 h 3489797"/>
                                        <a:gd name="connsiteX31" fmla="*/ 2783601 w 3397018"/>
                                        <a:gd name="connsiteY31" fmla="*/ 2493870 h 3489797"/>
                                        <a:gd name="connsiteX32" fmla="*/ 2727503 w 3397018"/>
                                        <a:gd name="connsiteY32" fmla="*/ 2516310 h 3489797"/>
                                        <a:gd name="connsiteX33" fmla="*/ 2564818 w 3397018"/>
                                        <a:gd name="connsiteY33" fmla="*/ 2505090 h 3489797"/>
                                        <a:gd name="connsiteX34" fmla="*/ 2598477 w 3397018"/>
                                        <a:gd name="connsiteY34" fmla="*/ 2561188 h 3489797"/>
                                        <a:gd name="connsiteX35" fmla="*/ 2626526 w 3397018"/>
                                        <a:gd name="connsiteY35" fmla="*/ 2622896 h 3489797"/>
                                        <a:gd name="connsiteX36" fmla="*/ 2559208 w 3397018"/>
                                        <a:gd name="connsiteY36" fmla="*/ 2701434 h 3489797"/>
                                        <a:gd name="connsiteX37" fmla="*/ 2463841 w 3397018"/>
                                        <a:gd name="connsiteY37" fmla="*/ 2819240 h 3489797"/>
                                        <a:gd name="connsiteX38" fmla="*/ 2368475 w 3397018"/>
                                        <a:gd name="connsiteY38" fmla="*/ 2880948 h 3489797"/>
                                        <a:gd name="connsiteX39" fmla="*/ 2284327 w 3397018"/>
                                        <a:gd name="connsiteY39" fmla="*/ 2937046 h 3489797"/>
                                        <a:gd name="connsiteX40" fmla="*/ 2188960 w 3397018"/>
                                        <a:gd name="connsiteY40" fmla="*/ 3077291 h 3489797"/>
                                        <a:gd name="connsiteX41" fmla="*/ 2132862 w 3397018"/>
                                        <a:gd name="connsiteY41" fmla="*/ 3195097 h 3489797"/>
                                        <a:gd name="connsiteX42" fmla="*/ 2059935 w 3397018"/>
                                        <a:gd name="connsiteY42" fmla="*/ 3245586 h 3489797"/>
                                        <a:gd name="connsiteX43" fmla="*/ 1958958 w 3397018"/>
                                        <a:gd name="connsiteY43" fmla="*/ 3239976 h 3489797"/>
                                        <a:gd name="connsiteX44" fmla="*/ 1936519 w 3397018"/>
                                        <a:gd name="connsiteY44" fmla="*/ 3324123 h 3489797"/>
                                        <a:gd name="connsiteX45" fmla="*/ 1908470 w 3397018"/>
                                        <a:gd name="connsiteY45" fmla="*/ 3458759 h 3489797"/>
                                        <a:gd name="connsiteX46" fmla="*/ 1852371 w 3397018"/>
                                        <a:gd name="connsiteY46" fmla="*/ 3486808 h 3489797"/>
                                        <a:gd name="connsiteX47" fmla="*/ 1841152 w 3397018"/>
                                        <a:gd name="connsiteY47" fmla="*/ 3408270 h 3489797"/>
                                        <a:gd name="connsiteX48" fmla="*/ 1841152 w 3397018"/>
                                        <a:gd name="connsiteY48" fmla="*/ 3284855 h 3489797"/>
                                        <a:gd name="connsiteX49" fmla="*/ 1801883 w 3397018"/>
                                        <a:gd name="connsiteY49" fmla="*/ 3200707 h 3489797"/>
                                        <a:gd name="connsiteX50" fmla="*/ 1661638 w 3397018"/>
                                        <a:gd name="connsiteY50" fmla="*/ 3138999 h 3489797"/>
                                        <a:gd name="connsiteX51" fmla="*/ 1599930 w 3397018"/>
                                        <a:gd name="connsiteY51" fmla="*/ 3172658 h 3489797"/>
                                        <a:gd name="connsiteX52" fmla="*/ 1583100 w 3397018"/>
                                        <a:gd name="connsiteY52" fmla="*/ 3273635 h 3489797"/>
                                        <a:gd name="connsiteX53" fmla="*/ 1583100 w 3397018"/>
                                        <a:gd name="connsiteY53" fmla="*/ 3329733 h 3489797"/>
                                        <a:gd name="connsiteX54" fmla="*/ 1285780 w 3397018"/>
                                        <a:gd name="connsiteY54" fmla="*/ 3419490 h 3489797"/>
                                        <a:gd name="connsiteX55" fmla="*/ 1066997 w 3397018"/>
                                        <a:gd name="connsiteY55" fmla="*/ 3402661 h 3489797"/>
                                        <a:gd name="connsiteX56" fmla="*/ 932362 w 3397018"/>
                                        <a:gd name="connsiteY56" fmla="*/ 3464369 h 3489797"/>
                                        <a:gd name="connsiteX57" fmla="*/ 595773 w 3397018"/>
                                        <a:gd name="connsiteY57" fmla="*/ 3469978 h 3489797"/>
                                        <a:gd name="connsiteX58" fmla="*/ 219915 w 3397018"/>
                                        <a:gd name="connsiteY58" fmla="*/ 3464369 h 3489797"/>
                                        <a:gd name="connsiteX59" fmla="*/ 1132 w 3397018"/>
                                        <a:gd name="connsiteY59" fmla="*/ 3312904 h 3489797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  <a:cxn ang="0">
                                          <a:pos x="connsiteX4" y="connsiteY4"/>
                                        </a:cxn>
                                        <a:cxn ang="0">
                                          <a:pos x="connsiteX5" y="connsiteY5"/>
                                        </a:cxn>
                                        <a:cxn ang="0">
                                          <a:pos x="connsiteX6" y="connsiteY6"/>
                                        </a:cxn>
                                        <a:cxn ang="0">
                                          <a:pos x="connsiteX7" y="connsiteY7"/>
                                        </a:cxn>
                                        <a:cxn ang="0">
                                          <a:pos x="connsiteX8" y="connsiteY8"/>
                                        </a:cxn>
                                        <a:cxn ang="0">
                                          <a:pos x="connsiteX9" y="connsiteY9"/>
                                        </a:cxn>
                                        <a:cxn ang="0">
                                          <a:pos x="connsiteX10" y="connsiteY10"/>
                                        </a:cxn>
                                        <a:cxn ang="0">
                                          <a:pos x="connsiteX11" y="connsiteY11"/>
                                        </a:cxn>
                                        <a:cxn ang="0">
                                          <a:pos x="connsiteX12" y="connsiteY12"/>
                                        </a:cxn>
                                        <a:cxn ang="0">
                                          <a:pos x="connsiteX13" y="connsiteY13"/>
                                        </a:cxn>
                                        <a:cxn ang="0">
                                          <a:pos x="connsiteX14" y="connsiteY14"/>
                                        </a:cxn>
                                        <a:cxn ang="0">
                                          <a:pos x="connsiteX15" y="connsiteY15"/>
                                        </a:cxn>
                                        <a:cxn ang="0">
                                          <a:pos x="connsiteX16" y="connsiteY16"/>
                                        </a:cxn>
                                        <a:cxn ang="0">
                                          <a:pos x="connsiteX17" y="connsiteY17"/>
                                        </a:cxn>
                                        <a:cxn ang="0">
                                          <a:pos x="connsiteX18" y="connsiteY18"/>
                                        </a:cxn>
                                        <a:cxn ang="0">
                                          <a:pos x="connsiteX19" y="connsiteY19"/>
                                        </a:cxn>
                                        <a:cxn ang="0">
                                          <a:pos x="connsiteX20" y="connsiteY20"/>
                                        </a:cxn>
                                        <a:cxn ang="0">
                                          <a:pos x="connsiteX21" y="connsiteY21"/>
                                        </a:cxn>
                                        <a:cxn ang="0">
                                          <a:pos x="connsiteX22" y="connsiteY22"/>
                                        </a:cxn>
                                        <a:cxn ang="0">
                                          <a:pos x="connsiteX23" y="connsiteY23"/>
                                        </a:cxn>
                                        <a:cxn ang="0">
                                          <a:pos x="connsiteX24" y="connsiteY24"/>
                                        </a:cxn>
                                        <a:cxn ang="0">
                                          <a:pos x="connsiteX25" y="connsiteY25"/>
                                        </a:cxn>
                                        <a:cxn ang="0">
                                          <a:pos x="connsiteX26" y="connsiteY26"/>
                                        </a:cxn>
                                        <a:cxn ang="0">
                                          <a:pos x="connsiteX27" y="connsiteY27"/>
                                        </a:cxn>
                                        <a:cxn ang="0">
                                          <a:pos x="connsiteX28" y="connsiteY28"/>
                                        </a:cxn>
                                        <a:cxn ang="0">
                                          <a:pos x="connsiteX29" y="connsiteY29"/>
                                        </a:cxn>
                                        <a:cxn ang="0">
                                          <a:pos x="connsiteX30" y="connsiteY30"/>
                                        </a:cxn>
                                        <a:cxn ang="0">
                                          <a:pos x="connsiteX31" y="connsiteY31"/>
                                        </a:cxn>
                                        <a:cxn ang="0">
                                          <a:pos x="connsiteX32" y="connsiteY32"/>
                                        </a:cxn>
                                        <a:cxn ang="0">
                                          <a:pos x="connsiteX33" y="connsiteY33"/>
                                        </a:cxn>
                                        <a:cxn ang="0">
                                          <a:pos x="connsiteX34" y="connsiteY34"/>
                                        </a:cxn>
                                        <a:cxn ang="0">
                                          <a:pos x="connsiteX35" y="connsiteY35"/>
                                        </a:cxn>
                                        <a:cxn ang="0">
                                          <a:pos x="connsiteX36" y="connsiteY36"/>
                                        </a:cxn>
                                        <a:cxn ang="0">
                                          <a:pos x="connsiteX37" y="connsiteY37"/>
                                        </a:cxn>
                                        <a:cxn ang="0">
                                          <a:pos x="connsiteX38" y="connsiteY38"/>
                                        </a:cxn>
                                        <a:cxn ang="0">
                                          <a:pos x="connsiteX39" y="connsiteY39"/>
                                        </a:cxn>
                                        <a:cxn ang="0">
                                          <a:pos x="connsiteX40" y="connsiteY40"/>
                                        </a:cxn>
                                        <a:cxn ang="0">
                                          <a:pos x="connsiteX41" y="connsiteY41"/>
                                        </a:cxn>
                                        <a:cxn ang="0">
                                          <a:pos x="connsiteX42" y="connsiteY42"/>
                                        </a:cxn>
                                        <a:cxn ang="0">
                                          <a:pos x="connsiteX43" y="connsiteY43"/>
                                        </a:cxn>
                                        <a:cxn ang="0">
                                          <a:pos x="connsiteX44" y="connsiteY44"/>
                                        </a:cxn>
                                        <a:cxn ang="0">
                                          <a:pos x="connsiteX45" y="connsiteY45"/>
                                        </a:cxn>
                                        <a:cxn ang="0">
                                          <a:pos x="connsiteX46" y="connsiteY46"/>
                                        </a:cxn>
                                        <a:cxn ang="0">
                                          <a:pos x="connsiteX47" y="connsiteY47"/>
                                        </a:cxn>
                                        <a:cxn ang="0">
                                          <a:pos x="connsiteX48" y="connsiteY48"/>
                                        </a:cxn>
                                        <a:cxn ang="0">
                                          <a:pos x="connsiteX49" y="connsiteY49"/>
                                        </a:cxn>
                                        <a:cxn ang="0">
                                          <a:pos x="connsiteX50" y="connsiteY50"/>
                                        </a:cxn>
                                        <a:cxn ang="0">
                                          <a:pos x="connsiteX51" y="connsiteY51"/>
                                        </a:cxn>
                                        <a:cxn ang="0">
                                          <a:pos x="connsiteX52" y="connsiteY52"/>
                                        </a:cxn>
                                        <a:cxn ang="0">
                                          <a:pos x="connsiteX53" y="connsiteY53"/>
                                        </a:cxn>
                                        <a:cxn ang="0">
                                          <a:pos x="connsiteX54" y="connsiteY54"/>
                                        </a:cxn>
                                        <a:cxn ang="0">
                                          <a:pos x="connsiteX55" y="connsiteY55"/>
                                        </a:cxn>
                                        <a:cxn ang="0">
                                          <a:pos x="connsiteX56" y="connsiteY56"/>
                                        </a:cxn>
                                        <a:cxn ang="0">
                                          <a:pos x="connsiteX57" y="connsiteY57"/>
                                        </a:cxn>
                                        <a:cxn ang="0">
                                          <a:pos x="connsiteX58" y="connsiteY58"/>
                                        </a:cxn>
                                        <a:cxn ang="0">
                                          <a:pos x="connsiteX59" y="connsiteY59"/>
                                        </a:cxn>
                                      </a:cxnLst>
                                      <a:rect l="l" t="t" r="r" b="b"/>
                                      <a:pathLst>
                                        <a:path w="3397018" h="3489797">
                                          <a:moveTo>
                                            <a:pt x="1132" y="3312904"/>
                                          </a:moveTo>
                                          <a:cubicBezTo>
                                            <a:pt x="16092" y="3051112"/>
                                            <a:pt x="256379" y="2133907"/>
                                            <a:pt x="309672" y="1893620"/>
                                          </a:cubicBezTo>
                                          <a:cubicBezTo>
                                            <a:pt x="362965" y="1653333"/>
                                            <a:pt x="318087" y="1887075"/>
                                            <a:pt x="320892" y="1871181"/>
                                          </a:cubicBezTo>
                                          <a:cubicBezTo>
                                            <a:pt x="323697" y="1855287"/>
                                            <a:pt x="318087" y="1818822"/>
                                            <a:pt x="326502" y="1798253"/>
                                          </a:cubicBezTo>
                                          <a:cubicBezTo>
                                            <a:pt x="334917" y="1777684"/>
                                            <a:pt x="251704" y="1901100"/>
                                            <a:pt x="371380" y="1747765"/>
                                          </a:cubicBezTo>
                                          <a:cubicBezTo>
                                            <a:pt x="491056" y="1594430"/>
                                            <a:pt x="926752" y="1030643"/>
                                            <a:pt x="1044558" y="878243"/>
                                          </a:cubicBezTo>
                                          <a:cubicBezTo>
                                            <a:pt x="1162364" y="725843"/>
                                            <a:pt x="1067932" y="849259"/>
                                            <a:pt x="1078217" y="833365"/>
                                          </a:cubicBezTo>
                                          <a:cubicBezTo>
                                            <a:pt x="1088502" y="817471"/>
                                            <a:pt x="1106266" y="782877"/>
                                            <a:pt x="1106266" y="782877"/>
                                          </a:cubicBezTo>
                                          <a:cubicBezTo>
                                            <a:pt x="1159559" y="690315"/>
                                            <a:pt x="1342813" y="369620"/>
                                            <a:pt x="1397976" y="277993"/>
                                          </a:cubicBezTo>
                                          <a:cubicBezTo>
                                            <a:pt x="1453139" y="186366"/>
                                            <a:pt x="1405456" y="276123"/>
                                            <a:pt x="1437245" y="233115"/>
                                          </a:cubicBezTo>
                                          <a:cubicBezTo>
                                            <a:pt x="1469034" y="190107"/>
                                            <a:pt x="1561596" y="55471"/>
                                            <a:pt x="1588710" y="19942"/>
                                          </a:cubicBezTo>
                                          <a:cubicBezTo>
                                            <a:pt x="1615824" y="-15587"/>
                                            <a:pt x="1569076" y="4047"/>
                                            <a:pt x="1599930" y="19942"/>
                                          </a:cubicBezTo>
                                          <a:cubicBezTo>
                                            <a:pt x="1630784" y="35836"/>
                                            <a:pt x="1679402" y="33967"/>
                                            <a:pt x="1773834" y="115309"/>
                                          </a:cubicBezTo>
                                          <a:cubicBezTo>
                                            <a:pt x="1868266" y="196651"/>
                                            <a:pt x="2031885" y="393930"/>
                                            <a:pt x="2166521" y="507996"/>
                                          </a:cubicBezTo>
                                          <a:cubicBezTo>
                                            <a:pt x="2301157" y="622062"/>
                                            <a:pt x="2474127" y="700599"/>
                                            <a:pt x="2581648" y="799706"/>
                                          </a:cubicBezTo>
                                          <a:cubicBezTo>
                                            <a:pt x="2689170" y="898813"/>
                                            <a:pt x="2720958" y="1025033"/>
                                            <a:pt x="2811650" y="1102636"/>
                                          </a:cubicBezTo>
                                          <a:cubicBezTo>
                                            <a:pt x="2902342" y="1180238"/>
                                            <a:pt x="3078117" y="1206418"/>
                                            <a:pt x="3125800" y="1265321"/>
                                          </a:cubicBezTo>
                                          <a:cubicBezTo>
                                            <a:pt x="3173483" y="1324224"/>
                                            <a:pt x="3097751" y="1408372"/>
                                            <a:pt x="3097751" y="1456055"/>
                                          </a:cubicBezTo>
                                          <a:cubicBezTo>
                                            <a:pt x="3097751" y="1503738"/>
                                            <a:pt x="3098686" y="1528047"/>
                                            <a:pt x="3125800" y="1551421"/>
                                          </a:cubicBezTo>
                                          <a:cubicBezTo>
                                            <a:pt x="3152914" y="1574795"/>
                                            <a:pt x="3223036" y="1583210"/>
                                            <a:pt x="3260435" y="1596300"/>
                                          </a:cubicBezTo>
                                          <a:cubicBezTo>
                                            <a:pt x="3297834" y="1609390"/>
                                            <a:pt x="3327753" y="1603780"/>
                                            <a:pt x="3350192" y="1629959"/>
                                          </a:cubicBezTo>
                                          <a:cubicBezTo>
                                            <a:pt x="3372631" y="1656138"/>
                                            <a:pt x="3405356" y="1736546"/>
                                            <a:pt x="3395071" y="1753375"/>
                                          </a:cubicBezTo>
                                          <a:cubicBezTo>
                                            <a:pt x="3384786" y="1770204"/>
                                            <a:pt x="3321208" y="1730936"/>
                                            <a:pt x="3288484" y="1730936"/>
                                          </a:cubicBezTo>
                                          <a:cubicBezTo>
                                            <a:pt x="3255760" y="1730936"/>
                                            <a:pt x="3234256" y="1751505"/>
                                            <a:pt x="3198727" y="1753375"/>
                                          </a:cubicBezTo>
                                          <a:cubicBezTo>
                                            <a:pt x="3163198" y="1755245"/>
                                            <a:pt x="3111775" y="1741220"/>
                                            <a:pt x="3075311" y="1742155"/>
                                          </a:cubicBezTo>
                                          <a:cubicBezTo>
                                            <a:pt x="3038847" y="1743090"/>
                                            <a:pt x="3007993" y="1741220"/>
                                            <a:pt x="2979944" y="1758985"/>
                                          </a:cubicBezTo>
                                          <a:cubicBezTo>
                                            <a:pt x="2951895" y="1776749"/>
                                            <a:pt x="2924781" y="1816018"/>
                                            <a:pt x="2907017" y="1848742"/>
                                          </a:cubicBezTo>
                                          <a:cubicBezTo>
                                            <a:pt x="2889253" y="1881466"/>
                                            <a:pt x="2864943" y="1908580"/>
                                            <a:pt x="2873358" y="1955328"/>
                                          </a:cubicBezTo>
                                          <a:cubicBezTo>
                                            <a:pt x="2881773" y="2002076"/>
                                            <a:pt x="2944416" y="2089963"/>
                                            <a:pt x="2957505" y="2129232"/>
                                          </a:cubicBezTo>
                                          <a:cubicBezTo>
                                            <a:pt x="2970594" y="2168501"/>
                                            <a:pt x="2970594" y="2154476"/>
                                            <a:pt x="2951895" y="2190940"/>
                                          </a:cubicBezTo>
                                          <a:cubicBezTo>
                                            <a:pt x="2933196" y="2227404"/>
                                            <a:pt x="2873358" y="2297527"/>
                                            <a:pt x="2845309" y="2348015"/>
                                          </a:cubicBezTo>
                                          <a:cubicBezTo>
                                            <a:pt x="2817260" y="2398503"/>
                                            <a:pt x="2803235" y="2465821"/>
                                            <a:pt x="2783601" y="2493870"/>
                                          </a:cubicBezTo>
                                          <a:cubicBezTo>
                                            <a:pt x="2763967" y="2521919"/>
                                            <a:pt x="2763967" y="2514440"/>
                                            <a:pt x="2727503" y="2516310"/>
                                          </a:cubicBezTo>
                                          <a:cubicBezTo>
                                            <a:pt x="2691039" y="2518180"/>
                                            <a:pt x="2586322" y="2497610"/>
                                            <a:pt x="2564818" y="2505090"/>
                                          </a:cubicBezTo>
                                          <a:cubicBezTo>
                                            <a:pt x="2543314" y="2512570"/>
                                            <a:pt x="2588192" y="2541554"/>
                                            <a:pt x="2598477" y="2561188"/>
                                          </a:cubicBezTo>
                                          <a:cubicBezTo>
                                            <a:pt x="2608762" y="2580822"/>
                                            <a:pt x="2633071" y="2599522"/>
                                            <a:pt x="2626526" y="2622896"/>
                                          </a:cubicBezTo>
                                          <a:cubicBezTo>
                                            <a:pt x="2619981" y="2646270"/>
                                            <a:pt x="2586322" y="2668710"/>
                                            <a:pt x="2559208" y="2701434"/>
                                          </a:cubicBezTo>
                                          <a:cubicBezTo>
                                            <a:pt x="2532094" y="2734158"/>
                                            <a:pt x="2495630" y="2789321"/>
                                            <a:pt x="2463841" y="2819240"/>
                                          </a:cubicBezTo>
                                          <a:cubicBezTo>
                                            <a:pt x="2432052" y="2849159"/>
                                            <a:pt x="2398394" y="2861314"/>
                                            <a:pt x="2368475" y="2880948"/>
                                          </a:cubicBezTo>
                                          <a:cubicBezTo>
                                            <a:pt x="2338556" y="2900582"/>
                                            <a:pt x="2314246" y="2904322"/>
                                            <a:pt x="2284327" y="2937046"/>
                                          </a:cubicBezTo>
                                          <a:cubicBezTo>
                                            <a:pt x="2254408" y="2969770"/>
                                            <a:pt x="2214204" y="3034282"/>
                                            <a:pt x="2188960" y="3077291"/>
                                          </a:cubicBezTo>
                                          <a:cubicBezTo>
                                            <a:pt x="2163716" y="3120300"/>
                                            <a:pt x="2154366" y="3167048"/>
                                            <a:pt x="2132862" y="3195097"/>
                                          </a:cubicBezTo>
                                          <a:cubicBezTo>
                                            <a:pt x="2111358" y="3223146"/>
                                            <a:pt x="2088919" y="3238106"/>
                                            <a:pt x="2059935" y="3245586"/>
                                          </a:cubicBezTo>
                                          <a:cubicBezTo>
                                            <a:pt x="2030951" y="3253066"/>
                                            <a:pt x="1979527" y="3226887"/>
                                            <a:pt x="1958958" y="3239976"/>
                                          </a:cubicBezTo>
                                          <a:cubicBezTo>
                                            <a:pt x="1938389" y="3253065"/>
                                            <a:pt x="1944934" y="3287659"/>
                                            <a:pt x="1936519" y="3324123"/>
                                          </a:cubicBezTo>
                                          <a:cubicBezTo>
                                            <a:pt x="1928104" y="3360587"/>
                                            <a:pt x="1922495" y="3431645"/>
                                            <a:pt x="1908470" y="3458759"/>
                                          </a:cubicBezTo>
                                          <a:cubicBezTo>
                                            <a:pt x="1894445" y="3485873"/>
                                            <a:pt x="1863591" y="3495223"/>
                                            <a:pt x="1852371" y="3486808"/>
                                          </a:cubicBezTo>
                                          <a:cubicBezTo>
                                            <a:pt x="1841151" y="3478393"/>
                                            <a:pt x="1843022" y="3441929"/>
                                            <a:pt x="1841152" y="3408270"/>
                                          </a:cubicBezTo>
                                          <a:cubicBezTo>
                                            <a:pt x="1839282" y="3374611"/>
                                            <a:pt x="1847697" y="3319449"/>
                                            <a:pt x="1841152" y="3284855"/>
                                          </a:cubicBezTo>
                                          <a:cubicBezTo>
                                            <a:pt x="1834607" y="3250261"/>
                                            <a:pt x="1831802" y="3225016"/>
                                            <a:pt x="1801883" y="3200707"/>
                                          </a:cubicBezTo>
                                          <a:cubicBezTo>
                                            <a:pt x="1771964" y="3176398"/>
                                            <a:pt x="1695297" y="3143674"/>
                                            <a:pt x="1661638" y="3138999"/>
                                          </a:cubicBezTo>
                                          <a:cubicBezTo>
                                            <a:pt x="1627979" y="3134324"/>
                                            <a:pt x="1613020" y="3150219"/>
                                            <a:pt x="1599930" y="3172658"/>
                                          </a:cubicBezTo>
                                          <a:cubicBezTo>
                                            <a:pt x="1586840" y="3195097"/>
                                            <a:pt x="1585905" y="3247456"/>
                                            <a:pt x="1583100" y="3273635"/>
                                          </a:cubicBezTo>
                                          <a:cubicBezTo>
                                            <a:pt x="1580295" y="3299814"/>
                                            <a:pt x="1632653" y="3305424"/>
                                            <a:pt x="1583100" y="3329733"/>
                                          </a:cubicBezTo>
                                          <a:cubicBezTo>
                                            <a:pt x="1533547" y="3354042"/>
                                            <a:pt x="1371797" y="3407335"/>
                                            <a:pt x="1285780" y="3419490"/>
                                          </a:cubicBezTo>
                                          <a:cubicBezTo>
                                            <a:pt x="1199763" y="3431645"/>
                                            <a:pt x="1125900" y="3395181"/>
                                            <a:pt x="1066997" y="3402661"/>
                                          </a:cubicBezTo>
                                          <a:cubicBezTo>
                                            <a:pt x="1008094" y="3410141"/>
                                            <a:pt x="1010899" y="3453150"/>
                                            <a:pt x="932362" y="3464369"/>
                                          </a:cubicBezTo>
                                          <a:cubicBezTo>
                                            <a:pt x="853825" y="3475588"/>
                                            <a:pt x="714514" y="3469978"/>
                                            <a:pt x="595773" y="3469978"/>
                                          </a:cubicBezTo>
                                          <a:cubicBezTo>
                                            <a:pt x="477032" y="3469978"/>
                                            <a:pt x="317152" y="3491483"/>
                                            <a:pt x="219915" y="3464369"/>
                                          </a:cubicBezTo>
                                          <a:cubicBezTo>
                                            <a:pt x="122678" y="3437255"/>
                                            <a:pt x="-13828" y="3574696"/>
                                            <a:pt x="1132" y="3312904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blipFill dpi="0" rotWithShape="1">
                                      <a:blip r:embed="rId46">
                                        <a:alphaModFix amt="6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a:blipFill>
                                    <a:ln w="12700" cap="flat" cmpd="sng" algn="ctr">
                                      <a:noFill/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FD5BDA" w:rsidRPr="00DA2BEE" w:rsidRDefault="00FD5BDA" w:rsidP="00EB5353">
                                        <w:r w:rsidRPr="00F272C9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74332668" wp14:editId="69554A81">
                                              <wp:extent cx="1493520" cy="1402080"/>
                                              <wp:effectExtent l="0" t="0" r="0" b="0"/>
                                              <wp:docPr id="228" name="Рисунок 228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1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47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1493520" cy="140208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76CA489" id="Полилиния 472" o:spid="_x0000_s1027" style="position:absolute;left:0;text-align:left;margin-left:182pt;margin-top:54.2pt;width:280pt;height:302.8pt;z-index:25266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397018,3489797" o:spt="1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" adj="-11796480,,5400" path="m1132,3312904c16092,3051112,256379,2133907,309672,1893620v53293,-240287,8415,-6545,11220,-22439c323697,1855287,318087,1818822,326502,1798253v8415,-20569,-74798,102847,44878,-50488c491056,1594430,926752,1030643,1044558,878243v117806,-152400,23374,-28984,33659,-44878c1088502,817471,1106266,782877,1106266,782877v53293,-92562,236547,-413257,291710,-504884c1453139,186366,1405456,276123,1437245,233115,1469034,190107,1561596,55471,1588710,19942v27114,-35529,-19634,-15895,11220,c1630784,35836,1679402,33967,1773834,115309v94432,81342,258051,278621,392687,392687c2301157,622062,2474127,700599,2581648,799706v107522,99107,139310,225327,230002,302930c2902342,1180238,3078117,1206418,3125800,1265321v47683,58903,-28049,143051,-28049,190734c3097751,1503738,3098686,1528047,3125800,1551421v27114,23374,97236,31789,134635,44879c3297834,1609390,3327753,1603780,3350192,1629959v22439,26179,55164,106587,44879,123416c3384786,1770204,3321208,1730936,3288484,1730936v-32724,,-54228,20569,-89757,22439c3163198,1755245,3111775,1741220,3075311,1742155v-36464,935,-67318,-935,-95367,16830c2951895,1776749,2924781,1816018,2907017,1848742v-17764,32724,-42074,59838,-33659,106586c2881773,2002076,2944416,2089963,2957505,2129232v13089,39269,13089,25244,-5610,61708c2933196,2227404,2873358,2297527,2845309,2348015v-28049,50488,-42074,117806,-61708,145855c2763967,2521919,2763967,2514440,2727503,2516310v-36464,1870,-141181,-18700,-162685,-11220c2543314,2512570,2588192,2541554,2598477,2561188v10285,19634,34594,38334,28049,61708c2619981,2646270,2586322,2668710,2559208,2701434v-27114,32724,-63578,87887,-95367,117806c2432052,2849159,2398394,2861314,2368475,2880948v-29919,19634,-54229,23374,-84148,56098c2254408,2969770,2214204,3034282,2188960,3077291v-25244,43009,-34594,89757,-56098,117806c2111358,3223146,2088919,3238106,2059935,3245586v-28984,7480,-80408,-18699,-100977,-5610c1938389,3253065,1944934,3287659,1936519,3324123v-8415,36464,-14024,107522,-28049,134636c1894445,3485873,1863591,3495223,1852371,3486808v-11220,-8415,-9349,-44879,-11219,-78538c1839282,3374611,1847697,3319449,1841152,3284855v-6545,-34594,-9350,-59839,-39269,-84148c1771964,3176398,1695297,3143674,1661638,3138999v-33659,-4675,-48618,11220,-61708,33659c1586840,3195097,1585905,3247456,1583100,3273635v-2805,26179,49553,31789,,56098c1533547,3354042,1371797,3407335,1285780,3419490v-86017,12155,-159880,-24309,-218783,-16829c1008094,3410141,1010899,3453150,932362,3464369v-78537,11219,-217848,5609,-336589,5609c477032,3469978,317152,3491483,219915,3464369,122678,3437255,-13828,3574696,1132,3312904xe" stroked="f" strokeweight="1pt">
                            <v:fill r:id="rId48" o:title="" opacity="39322f" recolor="t" rotate="t" type="frame"/>
                            <v:stroke joinstyle="miter"/>
                            <v:formulas/>
                            <v:path arrowok="t" o:connecttype="custom" o:connectlocs="1185,3650634;324165,2086663;335910,2061936;341782,1981574;388761,1925939;1093444,967774;1128678,918321;1158040,862686;1463402,306333;1504509,256880;1663062,21975;1674807,21975;1856850,127064;2267915,559783;2702470,881231;2943237,1215043;3272089,1394313;3242727,1604491;3272089,1709579;3413025,1759033;3506983,1796123;3553962,1932121;3442387,1907394;3348429,1932121;3219237,1919757;3119407,1938303;3043067,2037210;3007832,2154661;3095918,2346294;3090045,2414293;2978471,2587380;2913875,2748104;2855151,2772832;2684853,2760468;2720087,2822285;2749449,2890284;2678980,2976828;2579150,3106644;2479321,3174643;2391235,3236459;2291404,3391002;2232681,3520817;2156341,3576453;2050638,3570271;2027149,3662997;1997787,3811358;1939063,3842266;1927319,3755722;1927319,3619725;1886212,3526999;1739403,3459000;1674807,3496091;1657190,3607362;1657190,3669178;1345955,3768086;1116933,3749541;975997,3817540;623655,3823721;230207,3817540;1185,3650634" o:connectangles="0,0,0,0,0,0,0,0,0,0,0,0,0,0,0,0,0,0,0,0,0,0,0,0,0,0,0,0,0,0,0,0,0,0,0,0,0,0,0,0,0,0,0,0,0,0,0,0,0,0,0,0,0,0,0,0,0,0,0,0" textboxrect="0,0,3397018,3489797"/>
                            <v:textbox>
                              <w:txbxContent>
                                <w:p w:rsidR="00FD5BDA" w:rsidRPr="00DA2BEE" w:rsidRDefault="00FD5BDA" w:rsidP="00EB5353">
                                  <w:r w:rsidRPr="00F272C9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4332668" wp14:editId="69554A81">
                                        <wp:extent cx="1493520" cy="1402080"/>
                                        <wp:effectExtent l="0" t="0" r="0" b="0"/>
                                        <wp:docPr id="228" name="Рисунок 22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93520" cy="14020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72512" behindDoc="0" locked="0" layoutInCell="1" allowOverlap="1" wp14:anchorId="7C427EEC" wp14:editId="1E0C2B35">
                            <wp:simplePos x="0" y="0"/>
                            <wp:positionH relativeFrom="column">
                              <wp:posOffset>2218690</wp:posOffset>
                            </wp:positionH>
                            <wp:positionV relativeFrom="paragraph">
                              <wp:posOffset>2478405</wp:posOffset>
                            </wp:positionV>
                            <wp:extent cx="390525" cy="142875"/>
                            <wp:effectExtent l="19050" t="57150" r="66675" b="85725"/>
                            <wp:wrapNone/>
                            <wp:docPr id="473" name="AutoShape 46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390525" cy="142875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27000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079DE1C" id="AutoShape 465" o:spid="_x0000_s1026" type="#_x0000_t32" style="position:absolute;margin-left:174.7pt;margin-top:195.15pt;width:30.75pt;height:11.25pt;z-index:25267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" strokecolor="#d0cece" strokeweight="10pt"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13824" behindDoc="0" locked="0" layoutInCell="1" allowOverlap="1" wp14:anchorId="53E25350" wp14:editId="2CA313B5">
                        <wp:simplePos x="0" y="0"/>
                        <wp:positionH relativeFrom="column">
                          <wp:posOffset>639422</wp:posOffset>
                        </wp:positionH>
                        <wp:positionV relativeFrom="paragraph">
                          <wp:posOffset>1965778</wp:posOffset>
                        </wp:positionV>
                        <wp:extent cx="319216" cy="295275"/>
                        <wp:effectExtent l="0" t="0" r="5080" b="0"/>
                        <wp:wrapNone/>
                        <wp:docPr id="528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9216" cy="295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12800" behindDoc="0" locked="0" layoutInCell="1" allowOverlap="1" wp14:anchorId="0737D2F6" wp14:editId="03A4D06F">
                        <wp:simplePos x="0" y="0"/>
                        <wp:positionH relativeFrom="column">
                          <wp:posOffset>1476704</wp:posOffset>
                        </wp:positionH>
                        <wp:positionV relativeFrom="paragraph">
                          <wp:posOffset>3185214</wp:posOffset>
                        </wp:positionV>
                        <wp:extent cx="319216" cy="295275"/>
                        <wp:effectExtent l="0" t="0" r="5080" b="0"/>
                        <wp:wrapNone/>
                        <wp:docPr id="529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9216" cy="295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11776" behindDoc="0" locked="0" layoutInCell="1" allowOverlap="1" wp14:anchorId="64DCD41D" wp14:editId="06C259AB">
                        <wp:simplePos x="0" y="0"/>
                        <wp:positionH relativeFrom="column">
                          <wp:posOffset>463152</wp:posOffset>
                        </wp:positionH>
                        <wp:positionV relativeFrom="paragraph">
                          <wp:posOffset>2647644</wp:posOffset>
                        </wp:positionV>
                        <wp:extent cx="319216" cy="295275"/>
                        <wp:effectExtent l="0" t="0" r="5080" b="0"/>
                        <wp:wrapNone/>
                        <wp:docPr id="530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9216" cy="295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90944" behindDoc="0" locked="0" layoutInCell="1" allowOverlap="1" wp14:anchorId="68F6B5A2" wp14:editId="5BA2F0C0">
                            <wp:simplePos x="0" y="0"/>
                            <wp:positionH relativeFrom="column">
                              <wp:posOffset>901065</wp:posOffset>
                            </wp:positionH>
                            <wp:positionV relativeFrom="paragraph">
                              <wp:posOffset>2038985</wp:posOffset>
                            </wp:positionV>
                            <wp:extent cx="191135" cy="447675"/>
                            <wp:effectExtent l="133350" t="38100" r="56515" b="47625"/>
                            <wp:wrapNone/>
                            <wp:docPr id="474" name="Прямоугольник 47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 rot="1937192">
                                      <a:off x="0" y="0"/>
                                      <a:ext cx="191135" cy="44767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7E6E6">
                                        <a:lumMod val="90000"/>
                                      </a:srgbClr>
                                    </a:solidFill>
                                    <a:ln w="12700" cap="flat" cmpd="sng" algn="ctr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79A13E9E" id="Прямоугольник 474" o:spid="_x0000_s1026" style="position:absolute;margin-left:70.95pt;margin-top:160.55pt;width:15.05pt;height:35.25pt;rotation:2115930fd;z-index:25269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" fillcolor="#d0cece" strokecolor="#d0cece" strokeweight="1pt">
                            <v:path arrowok="t"/>
                          </v:rect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10752" behindDoc="0" locked="0" layoutInCell="1" allowOverlap="1" wp14:anchorId="14FADAFB" wp14:editId="76AF91DE">
                            <wp:simplePos x="0" y="0"/>
                            <wp:positionH relativeFrom="column">
                              <wp:posOffset>22225</wp:posOffset>
                            </wp:positionH>
                            <wp:positionV relativeFrom="paragraph">
                              <wp:posOffset>1713865</wp:posOffset>
                            </wp:positionV>
                            <wp:extent cx="481965" cy="194310"/>
                            <wp:effectExtent l="38100" t="133350" r="32385" b="129540"/>
                            <wp:wrapNone/>
                            <wp:docPr id="475" name="Прямоугольник 47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 rot="1937192">
                                      <a:off x="0" y="0"/>
                                      <a:ext cx="481965" cy="19431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7E6E6">
                                        <a:lumMod val="90000"/>
                                      </a:srgbClr>
                                    </a:solidFill>
                                    <a:ln w="12700" cap="flat" cmpd="sng" algn="ctr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9C0E4D9" id="Прямоугольник 475" o:spid="_x0000_s1026" style="position:absolute;margin-left:1.75pt;margin-top:134.95pt;width:37.95pt;height:15.3pt;rotation:2115930fd;z-index:25281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" fillcolor="#d0cece" strokecolor="#d0cece" strokeweight="1pt">
                            <v:path arrowok="t"/>
                          </v:rect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09728" behindDoc="0" locked="0" layoutInCell="1" allowOverlap="1" wp14:anchorId="487BE4D0" wp14:editId="5405E072">
                            <wp:simplePos x="0" y="0"/>
                            <wp:positionH relativeFrom="column">
                              <wp:posOffset>1236980</wp:posOffset>
                            </wp:positionH>
                            <wp:positionV relativeFrom="paragraph">
                              <wp:posOffset>2277745</wp:posOffset>
                            </wp:positionV>
                            <wp:extent cx="149225" cy="312420"/>
                            <wp:effectExtent l="95250" t="38100" r="22225" b="30480"/>
                            <wp:wrapNone/>
                            <wp:docPr id="476" name="Прямоугольник 4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 rot="1937192">
                                      <a:off x="0" y="0"/>
                                      <a:ext cx="149225" cy="3124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7E6E6">
                                        <a:lumMod val="90000"/>
                                      </a:srgbClr>
                                    </a:solidFill>
                                    <a:ln w="12700" cap="flat" cmpd="sng" algn="ctr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43202D2E" id="Прямоугольник 476" o:spid="_x0000_s1026" style="position:absolute;margin-left:97.4pt;margin-top:179.35pt;width:11.75pt;height:24.6pt;rotation:2115930fd;z-index:25280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" fillcolor="#d0cece" strokecolor="#d0cece" strokeweight="1pt">
                            <v:path arrowok="t"/>
                          </v:rect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08704" behindDoc="0" locked="0" layoutInCell="1" allowOverlap="1" wp14:anchorId="008049F0" wp14:editId="54A12B77">
                        <wp:simplePos x="0" y="0"/>
                        <wp:positionH relativeFrom="column">
                          <wp:posOffset>3187700</wp:posOffset>
                        </wp:positionH>
                        <wp:positionV relativeFrom="paragraph">
                          <wp:posOffset>1212401</wp:posOffset>
                        </wp:positionV>
                        <wp:extent cx="232153" cy="214742"/>
                        <wp:effectExtent l="0" t="0" r="0" b="0"/>
                        <wp:wrapNone/>
                        <wp:docPr id="531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2153" cy="2147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07680" behindDoc="0" locked="0" layoutInCell="1" allowOverlap="1" wp14:anchorId="460D65AC" wp14:editId="0B025CF1">
                        <wp:simplePos x="0" y="0"/>
                        <wp:positionH relativeFrom="column">
                          <wp:posOffset>3348505</wp:posOffset>
                        </wp:positionH>
                        <wp:positionV relativeFrom="paragraph">
                          <wp:posOffset>1005391</wp:posOffset>
                        </wp:positionV>
                        <wp:extent cx="282267" cy="261097"/>
                        <wp:effectExtent l="0" t="0" r="3810" b="5715"/>
                        <wp:wrapNone/>
                        <wp:docPr id="532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2267" cy="2610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04608" behindDoc="0" locked="0" layoutInCell="1" allowOverlap="1" wp14:anchorId="74B43AC7" wp14:editId="413FCB18">
                        <wp:simplePos x="0" y="0"/>
                        <wp:positionH relativeFrom="column">
                          <wp:posOffset>6159276</wp:posOffset>
                        </wp:positionH>
                        <wp:positionV relativeFrom="paragraph">
                          <wp:posOffset>2099833</wp:posOffset>
                        </wp:positionV>
                        <wp:extent cx="276210" cy="255494"/>
                        <wp:effectExtent l="0" t="0" r="0" b="0"/>
                        <wp:wrapNone/>
                        <wp:docPr id="533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6210" cy="2554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02560" behindDoc="0" locked="0" layoutInCell="1" allowOverlap="1" wp14:anchorId="475F39A6" wp14:editId="2B337EA8">
                        <wp:simplePos x="0" y="0"/>
                        <wp:positionH relativeFrom="column">
                          <wp:posOffset>7424383</wp:posOffset>
                        </wp:positionH>
                        <wp:positionV relativeFrom="paragraph">
                          <wp:posOffset>615120</wp:posOffset>
                        </wp:positionV>
                        <wp:extent cx="514865" cy="476250"/>
                        <wp:effectExtent l="0" t="0" r="0" b="0"/>
                        <wp:wrapNone/>
                        <wp:docPr id="534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01536" behindDoc="0" locked="0" layoutInCell="1" allowOverlap="1" wp14:anchorId="718EB557" wp14:editId="0ACFC14C">
                        <wp:simplePos x="0" y="0"/>
                        <wp:positionH relativeFrom="column">
                          <wp:posOffset>7400551</wp:posOffset>
                        </wp:positionH>
                        <wp:positionV relativeFrom="paragraph">
                          <wp:posOffset>4706</wp:posOffset>
                        </wp:positionV>
                        <wp:extent cx="514865" cy="476250"/>
                        <wp:effectExtent l="0" t="0" r="0" b="0"/>
                        <wp:wrapNone/>
                        <wp:docPr id="535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00512" behindDoc="0" locked="0" layoutInCell="1" allowOverlap="1" wp14:anchorId="5F37294B" wp14:editId="62381449">
                        <wp:simplePos x="0" y="0"/>
                        <wp:positionH relativeFrom="column">
                          <wp:posOffset>7279528</wp:posOffset>
                        </wp:positionH>
                        <wp:positionV relativeFrom="paragraph">
                          <wp:posOffset>190640</wp:posOffset>
                        </wp:positionV>
                        <wp:extent cx="514865" cy="476250"/>
                        <wp:effectExtent l="0" t="0" r="0" b="0"/>
                        <wp:wrapNone/>
                        <wp:docPr id="536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99488" behindDoc="0" locked="0" layoutInCell="1" allowOverlap="1" wp14:anchorId="1C6F1FE5" wp14:editId="6E2752D4">
                        <wp:simplePos x="0" y="0"/>
                        <wp:positionH relativeFrom="column">
                          <wp:posOffset>7091269</wp:posOffset>
                        </wp:positionH>
                        <wp:positionV relativeFrom="paragraph">
                          <wp:posOffset>15829</wp:posOffset>
                        </wp:positionV>
                        <wp:extent cx="514865" cy="476250"/>
                        <wp:effectExtent l="0" t="0" r="0" b="0"/>
                        <wp:wrapNone/>
                        <wp:docPr id="537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98464" behindDoc="0" locked="0" layoutInCell="1" allowOverlap="1" wp14:anchorId="75A18985" wp14:editId="5125B2EB">
                        <wp:simplePos x="0" y="0"/>
                        <wp:positionH relativeFrom="column">
                          <wp:posOffset>6835775</wp:posOffset>
                        </wp:positionH>
                        <wp:positionV relativeFrom="paragraph">
                          <wp:posOffset>313652</wp:posOffset>
                        </wp:positionV>
                        <wp:extent cx="514865" cy="476250"/>
                        <wp:effectExtent l="0" t="0" r="0" b="0"/>
                        <wp:wrapNone/>
                        <wp:docPr id="538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97440" behindDoc="0" locked="0" layoutInCell="1" allowOverlap="1" wp14:anchorId="2E4DC819" wp14:editId="7902420B">
                        <wp:simplePos x="0" y="0"/>
                        <wp:positionH relativeFrom="column">
                          <wp:posOffset>6045760</wp:posOffset>
                        </wp:positionH>
                        <wp:positionV relativeFrom="paragraph">
                          <wp:posOffset>339202</wp:posOffset>
                        </wp:positionV>
                        <wp:extent cx="514865" cy="476250"/>
                        <wp:effectExtent l="0" t="0" r="0" b="0"/>
                        <wp:wrapNone/>
                        <wp:docPr id="539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96416" behindDoc="0" locked="0" layoutInCell="1" allowOverlap="1" wp14:anchorId="66AC8D77" wp14:editId="04BBF69C">
                        <wp:simplePos x="0" y="0"/>
                        <wp:positionH relativeFrom="column">
                          <wp:posOffset>6297893</wp:posOffset>
                        </wp:positionH>
                        <wp:positionV relativeFrom="paragraph">
                          <wp:posOffset>411884</wp:posOffset>
                        </wp:positionV>
                        <wp:extent cx="514865" cy="476250"/>
                        <wp:effectExtent l="0" t="0" r="0" b="0"/>
                        <wp:wrapNone/>
                        <wp:docPr id="540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95392" behindDoc="0" locked="0" layoutInCell="1" allowOverlap="1" wp14:anchorId="39F0731F" wp14:editId="587D4BCB">
                        <wp:simplePos x="0" y="0"/>
                        <wp:positionH relativeFrom="column">
                          <wp:posOffset>6634069</wp:posOffset>
                        </wp:positionH>
                        <wp:positionV relativeFrom="paragraph">
                          <wp:posOffset>479089</wp:posOffset>
                        </wp:positionV>
                        <wp:extent cx="514865" cy="476250"/>
                        <wp:effectExtent l="0" t="0" r="0" b="0"/>
                        <wp:wrapNone/>
                        <wp:docPr id="541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94368" behindDoc="0" locked="0" layoutInCell="1" allowOverlap="1" wp14:anchorId="59D19B4A" wp14:editId="593F38FA">
                        <wp:simplePos x="0" y="0"/>
                        <wp:positionH relativeFrom="column">
                          <wp:posOffset>7481234</wp:posOffset>
                        </wp:positionH>
                        <wp:positionV relativeFrom="paragraph">
                          <wp:posOffset>894754</wp:posOffset>
                        </wp:positionV>
                        <wp:extent cx="514865" cy="476250"/>
                        <wp:effectExtent l="0" t="0" r="0" b="0"/>
                        <wp:wrapNone/>
                        <wp:docPr id="542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93344" behindDoc="0" locked="0" layoutInCell="1" allowOverlap="1" wp14:anchorId="6979B984" wp14:editId="7DCEEFF7">
                        <wp:simplePos x="0" y="0"/>
                        <wp:positionH relativeFrom="column">
                          <wp:posOffset>7334960</wp:posOffset>
                        </wp:positionH>
                        <wp:positionV relativeFrom="paragraph">
                          <wp:posOffset>451485</wp:posOffset>
                        </wp:positionV>
                        <wp:extent cx="514865" cy="476250"/>
                        <wp:effectExtent l="0" t="0" r="0" b="0"/>
                        <wp:wrapNone/>
                        <wp:docPr id="543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92320" behindDoc="0" locked="0" layoutInCell="1" allowOverlap="1" wp14:anchorId="06D8CFF8" wp14:editId="46AF0CAC">
                        <wp:simplePos x="0" y="0"/>
                        <wp:positionH relativeFrom="column">
                          <wp:posOffset>7292975</wp:posOffset>
                        </wp:positionH>
                        <wp:positionV relativeFrom="paragraph">
                          <wp:posOffset>782536</wp:posOffset>
                        </wp:positionV>
                        <wp:extent cx="514865" cy="476250"/>
                        <wp:effectExtent l="0" t="0" r="0" b="0"/>
                        <wp:wrapNone/>
                        <wp:docPr id="544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91296" behindDoc="0" locked="0" layoutInCell="1" allowOverlap="1" wp14:anchorId="44860970" wp14:editId="6524D731">
                        <wp:simplePos x="0" y="0"/>
                        <wp:positionH relativeFrom="column">
                          <wp:posOffset>7024034</wp:posOffset>
                        </wp:positionH>
                        <wp:positionV relativeFrom="paragraph">
                          <wp:posOffset>651800</wp:posOffset>
                        </wp:positionV>
                        <wp:extent cx="514865" cy="476250"/>
                        <wp:effectExtent l="0" t="0" r="0" b="0"/>
                        <wp:wrapNone/>
                        <wp:docPr id="545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90272" behindDoc="0" locked="0" layoutInCell="1" allowOverlap="1" wp14:anchorId="516053E8" wp14:editId="777FD4B4">
                        <wp:simplePos x="0" y="0"/>
                        <wp:positionH relativeFrom="column">
                          <wp:posOffset>5222128</wp:posOffset>
                        </wp:positionH>
                        <wp:positionV relativeFrom="paragraph">
                          <wp:posOffset>1628775</wp:posOffset>
                        </wp:positionV>
                        <wp:extent cx="514865" cy="476250"/>
                        <wp:effectExtent l="0" t="0" r="0" b="0"/>
                        <wp:wrapNone/>
                        <wp:docPr id="546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89248" behindDoc="0" locked="0" layoutInCell="1" allowOverlap="1" wp14:anchorId="7E0FED08" wp14:editId="44053E9F">
                        <wp:simplePos x="0" y="0"/>
                        <wp:positionH relativeFrom="column">
                          <wp:posOffset>5665881</wp:posOffset>
                        </wp:positionH>
                        <wp:positionV relativeFrom="paragraph">
                          <wp:posOffset>1687411</wp:posOffset>
                        </wp:positionV>
                        <wp:extent cx="514865" cy="476250"/>
                        <wp:effectExtent l="0" t="0" r="0" b="0"/>
                        <wp:wrapNone/>
                        <wp:docPr id="547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88224" behindDoc="0" locked="0" layoutInCell="1" allowOverlap="1" wp14:anchorId="18403733" wp14:editId="72926668">
                        <wp:simplePos x="0" y="0"/>
                        <wp:positionH relativeFrom="column">
                          <wp:posOffset>7185398</wp:posOffset>
                        </wp:positionH>
                        <wp:positionV relativeFrom="paragraph">
                          <wp:posOffset>1161153</wp:posOffset>
                        </wp:positionV>
                        <wp:extent cx="514865" cy="476250"/>
                        <wp:effectExtent l="0" t="0" r="0" b="0"/>
                        <wp:wrapNone/>
                        <wp:docPr id="548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87200" behindDoc="0" locked="0" layoutInCell="1" allowOverlap="1" wp14:anchorId="756F9D89" wp14:editId="55FB976A">
                        <wp:simplePos x="0" y="0"/>
                        <wp:positionH relativeFrom="column">
                          <wp:posOffset>7188760</wp:posOffset>
                        </wp:positionH>
                        <wp:positionV relativeFrom="paragraph">
                          <wp:posOffset>1403200</wp:posOffset>
                        </wp:positionV>
                        <wp:extent cx="514865" cy="476250"/>
                        <wp:effectExtent l="0" t="0" r="0" b="0"/>
                        <wp:wrapNone/>
                        <wp:docPr id="549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86176" behindDoc="0" locked="0" layoutInCell="1" allowOverlap="1" wp14:anchorId="2FECA715" wp14:editId="24D2A7D9">
                        <wp:simplePos x="0" y="0"/>
                        <wp:positionH relativeFrom="column">
                          <wp:posOffset>6983693</wp:posOffset>
                        </wp:positionH>
                        <wp:positionV relativeFrom="paragraph">
                          <wp:posOffset>1662094</wp:posOffset>
                        </wp:positionV>
                        <wp:extent cx="514865" cy="476250"/>
                        <wp:effectExtent l="0" t="0" r="0" b="0"/>
                        <wp:wrapNone/>
                        <wp:docPr id="550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85152" behindDoc="0" locked="0" layoutInCell="1" allowOverlap="1" wp14:anchorId="407DF3CB" wp14:editId="3AFE82EC">
                        <wp:simplePos x="0" y="0"/>
                        <wp:positionH relativeFrom="column">
                          <wp:posOffset>6671908</wp:posOffset>
                        </wp:positionH>
                        <wp:positionV relativeFrom="paragraph">
                          <wp:posOffset>1841043</wp:posOffset>
                        </wp:positionV>
                        <wp:extent cx="514865" cy="476250"/>
                        <wp:effectExtent l="0" t="0" r="0" b="0"/>
                        <wp:wrapNone/>
                        <wp:docPr id="551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84128" behindDoc="0" locked="0" layoutInCell="1" allowOverlap="1" wp14:anchorId="50F158D9" wp14:editId="55EA50C0">
                        <wp:simplePos x="0" y="0"/>
                        <wp:positionH relativeFrom="column">
                          <wp:posOffset>6338234</wp:posOffset>
                        </wp:positionH>
                        <wp:positionV relativeFrom="paragraph">
                          <wp:posOffset>1758875</wp:posOffset>
                        </wp:positionV>
                        <wp:extent cx="514865" cy="476250"/>
                        <wp:effectExtent l="0" t="0" r="0" b="0"/>
                        <wp:wrapNone/>
                        <wp:docPr id="552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83104" behindDoc="0" locked="0" layoutInCell="1" allowOverlap="1" wp14:anchorId="1928C060" wp14:editId="4B68E88F">
                        <wp:simplePos x="0" y="0"/>
                        <wp:positionH relativeFrom="column">
                          <wp:posOffset>6553387</wp:posOffset>
                        </wp:positionH>
                        <wp:positionV relativeFrom="paragraph">
                          <wp:posOffset>1415145</wp:posOffset>
                        </wp:positionV>
                        <wp:extent cx="514865" cy="476250"/>
                        <wp:effectExtent l="0" t="0" r="0" b="0"/>
                        <wp:wrapNone/>
                        <wp:docPr id="553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82080" behindDoc="0" locked="0" layoutInCell="1" allowOverlap="1" wp14:anchorId="12AE8CF2" wp14:editId="4D61CEF8">
                        <wp:simplePos x="0" y="0"/>
                        <wp:positionH relativeFrom="column">
                          <wp:posOffset>4529869</wp:posOffset>
                        </wp:positionH>
                        <wp:positionV relativeFrom="paragraph">
                          <wp:posOffset>1032024</wp:posOffset>
                        </wp:positionV>
                        <wp:extent cx="218060" cy="201706"/>
                        <wp:effectExtent l="0" t="0" r="0" b="8255"/>
                        <wp:wrapNone/>
                        <wp:docPr id="554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8060" cy="2017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81056" behindDoc="0" locked="0" layoutInCell="1" allowOverlap="1" wp14:anchorId="3C4DDCA1" wp14:editId="1215F2D8">
                        <wp:simplePos x="0" y="0"/>
                        <wp:positionH relativeFrom="column">
                          <wp:posOffset>4343961</wp:posOffset>
                        </wp:positionH>
                        <wp:positionV relativeFrom="paragraph">
                          <wp:posOffset>817334</wp:posOffset>
                        </wp:positionV>
                        <wp:extent cx="276210" cy="255494"/>
                        <wp:effectExtent l="0" t="0" r="0" b="0"/>
                        <wp:wrapNone/>
                        <wp:docPr id="555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6210" cy="2554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80032" behindDoc="0" locked="0" layoutInCell="1" allowOverlap="1" wp14:anchorId="6F120096" wp14:editId="20AD7C92">
                        <wp:simplePos x="0" y="0"/>
                        <wp:positionH relativeFrom="column">
                          <wp:posOffset>4155552</wp:posOffset>
                        </wp:positionH>
                        <wp:positionV relativeFrom="paragraph">
                          <wp:posOffset>604370</wp:posOffset>
                        </wp:positionV>
                        <wp:extent cx="334359" cy="309282"/>
                        <wp:effectExtent l="0" t="0" r="8890" b="0"/>
                        <wp:wrapNone/>
                        <wp:docPr id="556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4359" cy="3092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79008" behindDoc="0" locked="0" layoutInCell="1" allowOverlap="1" wp14:anchorId="3A90AD1A" wp14:editId="5B4DA3E6">
                        <wp:simplePos x="0" y="0"/>
                        <wp:positionH relativeFrom="column">
                          <wp:posOffset>6293709</wp:posOffset>
                        </wp:positionH>
                        <wp:positionV relativeFrom="paragraph">
                          <wp:posOffset>1600497</wp:posOffset>
                        </wp:positionV>
                        <wp:extent cx="374458" cy="346374"/>
                        <wp:effectExtent l="0" t="0" r="6985" b="0"/>
                        <wp:wrapNone/>
                        <wp:docPr id="557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4458" cy="3463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77984" behindDoc="0" locked="0" layoutInCell="1" allowOverlap="1" wp14:anchorId="4C958625" wp14:editId="1F48203F">
                        <wp:simplePos x="0" y="0"/>
                        <wp:positionH relativeFrom="column">
                          <wp:posOffset>4854724</wp:posOffset>
                        </wp:positionH>
                        <wp:positionV relativeFrom="paragraph">
                          <wp:posOffset>1190551</wp:posOffset>
                        </wp:positionV>
                        <wp:extent cx="389965" cy="360718"/>
                        <wp:effectExtent l="0" t="0" r="0" b="1270"/>
                        <wp:wrapNone/>
                        <wp:docPr id="558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9965" cy="3607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76960" behindDoc="0" locked="0" layoutInCell="1" allowOverlap="1" wp14:anchorId="2D09CC75" wp14:editId="6BF5677D">
                        <wp:simplePos x="0" y="0"/>
                        <wp:positionH relativeFrom="column">
                          <wp:posOffset>5665881</wp:posOffset>
                        </wp:positionH>
                        <wp:positionV relativeFrom="paragraph">
                          <wp:posOffset>2196577</wp:posOffset>
                        </wp:positionV>
                        <wp:extent cx="514865" cy="476250"/>
                        <wp:effectExtent l="0" t="0" r="0" b="0"/>
                        <wp:wrapNone/>
                        <wp:docPr id="559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75936" behindDoc="0" locked="0" layoutInCell="1" allowOverlap="1" wp14:anchorId="40900F16" wp14:editId="719F8F63">
                        <wp:simplePos x="0" y="0"/>
                        <wp:positionH relativeFrom="column">
                          <wp:posOffset>5437281</wp:posOffset>
                        </wp:positionH>
                        <wp:positionV relativeFrom="paragraph">
                          <wp:posOffset>2038715</wp:posOffset>
                        </wp:positionV>
                        <wp:extent cx="514865" cy="476250"/>
                        <wp:effectExtent l="0" t="0" r="0" b="0"/>
                        <wp:wrapNone/>
                        <wp:docPr id="560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74912" behindDoc="0" locked="0" layoutInCell="1" allowOverlap="1" wp14:anchorId="114CC559" wp14:editId="493BAEE3">
                        <wp:simplePos x="0" y="0"/>
                        <wp:positionH relativeFrom="column">
                          <wp:posOffset>5760010</wp:posOffset>
                        </wp:positionH>
                        <wp:positionV relativeFrom="paragraph">
                          <wp:posOffset>1487767</wp:posOffset>
                        </wp:positionV>
                        <wp:extent cx="514865" cy="476250"/>
                        <wp:effectExtent l="0" t="0" r="0" b="0"/>
                        <wp:wrapNone/>
                        <wp:docPr id="561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73888" behindDoc="0" locked="0" layoutInCell="1" allowOverlap="1" wp14:anchorId="11B12637" wp14:editId="5413C719">
                        <wp:simplePos x="0" y="0"/>
                        <wp:positionH relativeFrom="column">
                          <wp:posOffset>5401422</wp:posOffset>
                        </wp:positionH>
                        <wp:positionV relativeFrom="paragraph">
                          <wp:posOffset>1080471</wp:posOffset>
                        </wp:positionV>
                        <wp:extent cx="514865" cy="476250"/>
                        <wp:effectExtent l="0" t="0" r="0" b="0"/>
                        <wp:wrapNone/>
                        <wp:docPr id="562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72864" behindDoc="0" locked="0" layoutInCell="1" allowOverlap="1" wp14:anchorId="15C9EFFD" wp14:editId="7F087195">
                        <wp:simplePos x="0" y="0"/>
                        <wp:positionH relativeFrom="column">
                          <wp:posOffset>5533016</wp:posOffset>
                        </wp:positionH>
                        <wp:positionV relativeFrom="paragraph">
                          <wp:posOffset>887993</wp:posOffset>
                        </wp:positionV>
                        <wp:extent cx="514865" cy="476250"/>
                        <wp:effectExtent l="0" t="0" r="0" b="0"/>
                        <wp:wrapNone/>
                        <wp:docPr id="563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71840" behindDoc="0" locked="0" layoutInCell="1" allowOverlap="1" wp14:anchorId="01FA5592" wp14:editId="7BB18000">
                        <wp:simplePos x="0" y="0"/>
                        <wp:positionH relativeFrom="column">
                          <wp:posOffset>5275916</wp:posOffset>
                        </wp:positionH>
                        <wp:positionV relativeFrom="paragraph">
                          <wp:posOffset>736899</wp:posOffset>
                        </wp:positionV>
                        <wp:extent cx="514865" cy="476250"/>
                        <wp:effectExtent l="0" t="0" r="0" b="0"/>
                        <wp:wrapNone/>
                        <wp:docPr id="564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70816" behindDoc="0" locked="0" layoutInCell="1" allowOverlap="1" wp14:anchorId="63888885" wp14:editId="07EA454A">
                        <wp:simplePos x="0" y="0"/>
                        <wp:positionH relativeFrom="column">
                          <wp:posOffset>4576669</wp:posOffset>
                        </wp:positionH>
                        <wp:positionV relativeFrom="paragraph">
                          <wp:posOffset>576124</wp:posOffset>
                        </wp:positionV>
                        <wp:extent cx="514865" cy="476250"/>
                        <wp:effectExtent l="0" t="0" r="0" b="0"/>
                        <wp:wrapNone/>
                        <wp:docPr id="565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10400" behindDoc="0" locked="0" layoutInCell="1" allowOverlap="1" wp14:anchorId="4170DBBC" wp14:editId="21AA8973">
                        <wp:simplePos x="0" y="0"/>
                        <wp:positionH relativeFrom="column">
                          <wp:posOffset>4749165</wp:posOffset>
                        </wp:positionH>
                        <wp:positionV relativeFrom="paragraph">
                          <wp:posOffset>162037</wp:posOffset>
                        </wp:positionV>
                        <wp:extent cx="685800" cy="634365"/>
                        <wp:effectExtent l="0" t="0" r="0" b="0"/>
                        <wp:wrapNone/>
                        <wp:docPr id="566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85800" cy="6343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29856" behindDoc="0" locked="0" layoutInCell="1" allowOverlap="1" wp14:anchorId="2667C590" wp14:editId="7612F568">
                        <wp:simplePos x="0" y="0"/>
                        <wp:positionH relativeFrom="column">
                          <wp:posOffset>5110128</wp:posOffset>
                        </wp:positionH>
                        <wp:positionV relativeFrom="paragraph">
                          <wp:posOffset>1505203</wp:posOffset>
                        </wp:positionV>
                        <wp:extent cx="418641" cy="387243"/>
                        <wp:effectExtent l="0" t="0" r="635" b="0"/>
                        <wp:wrapNone/>
                        <wp:docPr id="567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8641" cy="3872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68768" behindDoc="0" locked="0" layoutInCell="1" allowOverlap="1" wp14:anchorId="505D9DA7" wp14:editId="3275E7B6">
                        <wp:simplePos x="0" y="0"/>
                        <wp:positionH relativeFrom="column">
                          <wp:posOffset>6479621</wp:posOffset>
                        </wp:positionH>
                        <wp:positionV relativeFrom="paragraph">
                          <wp:posOffset>1351976</wp:posOffset>
                        </wp:positionV>
                        <wp:extent cx="327063" cy="302533"/>
                        <wp:effectExtent l="0" t="0" r="0" b="2540"/>
                        <wp:wrapNone/>
                        <wp:docPr id="568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7063" cy="3025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67744" behindDoc="0" locked="0" layoutInCell="1" allowOverlap="1" wp14:anchorId="7046F500" wp14:editId="6D31F091">
                        <wp:simplePos x="0" y="0"/>
                        <wp:positionH relativeFrom="column">
                          <wp:posOffset>6987234</wp:posOffset>
                        </wp:positionH>
                        <wp:positionV relativeFrom="paragraph">
                          <wp:posOffset>1363008</wp:posOffset>
                        </wp:positionV>
                        <wp:extent cx="338080" cy="312724"/>
                        <wp:effectExtent l="0" t="0" r="5080" b="0"/>
                        <wp:wrapNone/>
                        <wp:docPr id="569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8080" cy="312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66720" behindDoc="0" locked="0" layoutInCell="1" allowOverlap="1" wp14:anchorId="2FE6D659" wp14:editId="45B9EEEC">
                        <wp:simplePos x="0" y="0"/>
                        <wp:positionH relativeFrom="column">
                          <wp:posOffset>6698554</wp:posOffset>
                        </wp:positionH>
                        <wp:positionV relativeFrom="paragraph">
                          <wp:posOffset>1040000</wp:posOffset>
                        </wp:positionV>
                        <wp:extent cx="514865" cy="476250"/>
                        <wp:effectExtent l="0" t="0" r="0" b="0"/>
                        <wp:wrapNone/>
                        <wp:docPr id="570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65696" behindDoc="0" locked="0" layoutInCell="1" allowOverlap="1" wp14:anchorId="090F9E5E" wp14:editId="373B2C54">
                        <wp:simplePos x="0" y="0"/>
                        <wp:positionH relativeFrom="column">
                          <wp:posOffset>6222847</wp:posOffset>
                        </wp:positionH>
                        <wp:positionV relativeFrom="paragraph">
                          <wp:posOffset>878609</wp:posOffset>
                        </wp:positionV>
                        <wp:extent cx="583596" cy="539827"/>
                        <wp:effectExtent l="0" t="0" r="6985" b="0"/>
                        <wp:wrapNone/>
                        <wp:docPr id="571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85704" cy="5417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11424" behindDoc="0" locked="0" layoutInCell="1" allowOverlap="1" wp14:anchorId="7420647C" wp14:editId="19BBDE50">
                        <wp:simplePos x="0" y="0"/>
                        <wp:positionH relativeFrom="column">
                          <wp:posOffset>3986790</wp:posOffset>
                        </wp:positionH>
                        <wp:positionV relativeFrom="paragraph">
                          <wp:posOffset>481773</wp:posOffset>
                        </wp:positionV>
                        <wp:extent cx="226168" cy="209205"/>
                        <wp:effectExtent l="0" t="0" r="2540" b="635"/>
                        <wp:wrapNone/>
                        <wp:docPr id="572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6168" cy="2092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64672" behindDoc="0" locked="0" layoutInCell="1" allowOverlap="1" wp14:anchorId="574C60E1" wp14:editId="282D6BF6">
                        <wp:simplePos x="0" y="0"/>
                        <wp:positionH relativeFrom="column">
                          <wp:posOffset>2776663</wp:posOffset>
                        </wp:positionH>
                        <wp:positionV relativeFrom="paragraph">
                          <wp:posOffset>4280300</wp:posOffset>
                        </wp:positionV>
                        <wp:extent cx="225854" cy="208915"/>
                        <wp:effectExtent l="0" t="0" r="3175" b="635"/>
                        <wp:wrapNone/>
                        <wp:docPr id="573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5854" cy="2089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63648" behindDoc="0" locked="0" layoutInCell="1" allowOverlap="1" wp14:anchorId="71937622" wp14:editId="4127F847">
                        <wp:simplePos x="0" y="0"/>
                        <wp:positionH relativeFrom="column">
                          <wp:posOffset>3003844</wp:posOffset>
                        </wp:positionH>
                        <wp:positionV relativeFrom="paragraph">
                          <wp:posOffset>5374289</wp:posOffset>
                        </wp:positionV>
                        <wp:extent cx="249509" cy="230796"/>
                        <wp:effectExtent l="0" t="0" r="0" b="0"/>
                        <wp:wrapNone/>
                        <wp:docPr id="574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9509" cy="2307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62624" behindDoc="0" locked="0" layoutInCell="1" allowOverlap="1" wp14:anchorId="356C946F" wp14:editId="21873B98">
                        <wp:simplePos x="0" y="0"/>
                        <wp:positionH relativeFrom="column">
                          <wp:posOffset>3920138</wp:posOffset>
                        </wp:positionH>
                        <wp:positionV relativeFrom="paragraph">
                          <wp:posOffset>4007294</wp:posOffset>
                        </wp:positionV>
                        <wp:extent cx="321574" cy="297456"/>
                        <wp:effectExtent l="0" t="0" r="2540" b="7620"/>
                        <wp:wrapNone/>
                        <wp:docPr id="575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1574" cy="2974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61600" behindDoc="0" locked="0" layoutInCell="1" allowOverlap="1" wp14:anchorId="5C0604D1" wp14:editId="6DF3B484">
                        <wp:simplePos x="0" y="0"/>
                        <wp:positionH relativeFrom="column">
                          <wp:posOffset>3831621</wp:posOffset>
                        </wp:positionH>
                        <wp:positionV relativeFrom="paragraph">
                          <wp:posOffset>4154032</wp:posOffset>
                        </wp:positionV>
                        <wp:extent cx="464495" cy="429658"/>
                        <wp:effectExtent l="0" t="0" r="0" b="8890"/>
                        <wp:wrapNone/>
                        <wp:docPr id="576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4495" cy="4296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60576" behindDoc="0" locked="0" layoutInCell="1" allowOverlap="1" wp14:anchorId="3961300D" wp14:editId="607D458D">
                        <wp:simplePos x="0" y="0"/>
                        <wp:positionH relativeFrom="column">
                          <wp:posOffset>3347412</wp:posOffset>
                        </wp:positionH>
                        <wp:positionV relativeFrom="paragraph">
                          <wp:posOffset>4218328</wp:posOffset>
                        </wp:positionV>
                        <wp:extent cx="340638" cy="315406"/>
                        <wp:effectExtent l="0" t="0" r="2540" b="8890"/>
                        <wp:wrapNone/>
                        <wp:docPr id="577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0638" cy="3154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59552" behindDoc="0" locked="0" layoutInCell="1" allowOverlap="1" wp14:anchorId="40E22277" wp14:editId="3E510CD1">
                        <wp:simplePos x="0" y="0"/>
                        <wp:positionH relativeFrom="column">
                          <wp:posOffset>3547737</wp:posOffset>
                        </wp:positionH>
                        <wp:positionV relativeFrom="paragraph">
                          <wp:posOffset>4385746</wp:posOffset>
                        </wp:positionV>
                        <wp:extent cx="514865" cy="476250"/>
                        <wp:effectExtent l="0" t="0" r="0" b="0"/>
                        <wp:wrapNone/>
                        <wp:docPr id="578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58528" behindDoc="0" locked="0" layoutInCell="1" allowOverlap="1" wp14:anchorId="466582BF" wp14:editId="3F55A48A">
                        <wp:simplePos x="0" y="0"/>
                        <wp:positionH relativeFrom="column">
                          <wp:posOffset>3046447</wp:posOffset>
                        </wp:positionH>
                        <wp:positionV relativeFrom="paragraph">
                          <wp:posOffset>4797586</wp:posOffset>
                        </wp:positionV>
                        <wp:extent cx="374574" cy="346481"/>
                        <wp:effectExtent l="0" t="0" r="6985" b="0"/>
                        <wp:wrapNone/>
                        <wp:docPr id="579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4574" cy="3464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57504" behindDoc="0" locked="0" layoutInCell="1" allowOverlap="1" wp14:anchorId="53962317" wp14:editId="41CD04D8">
                        <wp:simplePos x="0" y="0"/>
                        <wp:positionH relativeFrom="column">
                          <wp:posOffset>3439894</wp:posOffset>
                        </wp:positionH>
                        <wp:positionV relativeFrom="paragraph">
                          <wp:posOffset>4932367</wp:posOffset>
                        </wp:positionV>
                        <wp:extent cx="252327" cy="233403"/>
                        <wp:effectExtent l="0" t="0" r="0" b="0"/>
                        <wp:wrapNone/>
                        <wp:docPr id="580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2327" cy="2334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45216" behindDoc="0" locked="0" layoutInCell="1" allowOverlap="1" wp14:anchorId="713FA3FD" wp14:editId="318312BA">
                        <wp:simplePos x="0" y="0"/>
                        <wp:positionH relativeFrom="column">
                          <wp:posOffset>3198089</wp:posOffset>
                        </wp:positionH>
                        <wp:positionV relativeFrom="paragraph">
                          <wp:posOffset>5076343</wp:posOffset>
                        </wp:positionV>
                        <wp:extent cx="404944" cy="374573"/>
                        <wp:effectExtent l="0" t="0" r="0" b="6985"/>
                        <wp:wrapNone/>
                        <wp:docPr id="581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4944" cy="3745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56480" behindDoc="0" locked="0" layoutInCell="1" allowOverlap="1" wp14:anchorId="0C72401E" wp14:editId="16126A82">
                        <wp:simplePos x="0" y="0"/>
                        <wp:positionH relativeFrom="column">
                          <wp:posOffset>1796193</wp:posOffset>
                        </wp:positionH>
                        <wp:positionV relativeFrom="paragraph">
                          <wp:posOffset>6694700</wp:posOffset>
                        </wp:positionV>
                        <wp:extent cx="514865" cy="476250"/>
                        <wp:effectExtent l="0" t="0" r="0" b="0"/>
                        <wp:wrapNone/>
                        <wp:docPr id="582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55456" behindDoc="0" locked="0" layoutInCell="1" allowOverlap="1" wp14:anchorId="5B8CCC20" wp14:editId="437FCBBB">
                        <wp:simplePos x="0" y="0"/>
                        <wp:positionH relativeFrom="column">
                          <wp:posOffset>1513197</wp:posOffset>
                        </wp:positionH>
                        <wp:positionV relativeFrom="paragraph">
                          <wp:posOffset>6721612</wp:posOffset>
                        </wp:positionV>
                        <wp:extent cx="514865" cy="476250"/>
                        <wp:effectExtent l="0" t="0" r="0" b="0"/>
                        <wp:wrapNone/>
                        <wp:docPr id="583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54432" behindDoc="0" locked="0" layoutInCell="1" allowOverlap="1" wp14:anchorId="18B79230" wp14:editId="556FF954">
                        <wp:simplePos x="0" y="0"/>
                        <wp:positionH relativeFrom="column">
                          <wp:posOffset>2358054</wp:posOffset>
                        </wp:positionH>
                        <wp:positionV relativeFrom="paragraph">
                          <wp:posOffset>6694700</wp:posOffset>
                        </wp:positionV>
                        <wp:extent cx="514865" cy="476250"/>
                        <wp:effectExtent l="0" t="0" r="0" b="0"/>
                        <wp:wrapNone/>
                        <wp:docPr id="584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53408" behindDoc="0" locked="0" layoutInCell="1" allowOverlap="1" wp14:anchorId="43BCE6B4" wp14:editId="40EB6367">
                        <wp:simplePos x="0" y="0"/>
                        <wp:positionH relativeFrom="column">
                          <wp:posOffset>2038564</wp:posOffset>
                        </wp:positionH>
                        <wp:positionV relativeFrom="paragraph">
                          <wp:posOffset>6721087</wp:posOffset>
                        </wp:positionV>
                        <wp:extent cx="514865" cy="476250"/>
                        <wp:effectExtent l="0" t="0" r="0" b="0"/>
                        <wp:wrapNone/>
                        <wp:docPr id="585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52384" behindDoc="0" locked="0" layoutInCell="1" allowOverlap="1" wp14:anchorId="2151425B" wp14:editId="456B7207">
                        <wp:simplePos x="0" y="0"/>
                        <wp:positionH relativeFrom="column">
                          <wp:posOffset>2945681</wp:posOffset>
                        </wp:positionH>
                        <wp:positionV relativeFrom="paragraph">
                          <wp:posOffset>5853322</wp:posOffset>
                        </wp:positionV>
                        <wp:extent cx="291351" cy="269500"/>
                        <wp:effectExtent l="0" t="0" r="0" b="0"/>
                        <wp:wrapNone/>
                        <wp:docPr id="586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1351" cy="269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51360" behindDoc="0" locked="0" layoutInCell="1" allowOverlap="1" wp14:anchorId="46024FA2" wp14:editId="61B5D291">
                        <wp:simplePos x="0" y="0"/>
                        <wp:positionH relativeFrom="column">
                          <wp:posOffset>2644492</wp:posOffset>
                        </wp:positionH>
                        <wp:positionV relativeFrom="paragraph">
                          <wp:posOffset>5465690</wp:posOffset>
                        </wp:positionV>
                        <wp:extent cx="514865" cy="476250"/>
                        <wp:effectExtent l="0" t="0" r="0" b="0"/>
                        <wp:wrapNone/>
                        <wp:docPr id="587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50336" behindDoc="0" locked="0" layoutInCell="1" allowOverlap="1" wp14:anchorId="175BE0EA" wp14:editId="3AD03B7D">
                        <wp:simplePos x="0" y="0"/>
                        <wp:positionH relativeFrom="column">
                          <wp:posOffset>2468222</wp:posOffset>
                        </wp:positionH>
                        <wp:positionV relativeFrom="paragraph">
                          <wp:posOffset>5830228</wp:posOffset>
                        </wp:positionV>
                        <wp:extent cx="514865" cy="476250"/>
                        <wp:effectExtent l="0" t="0" r="0" b="0"/>
                        <wp:wrapNone/>
                        <wp:docPr id="588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49312" behindDoc="0" locked="0" layoutInCell="1" allowOverlap="1" wp14:anchorId="6186F304" wp14:editId="1125BAAC">
                        <wp:simplePos x="0" y="0"/>
                        <wp:positionH relativeFrom="column">
                          <wp:posOffset>2604671</wp:posOffset>
                        </wp:positionH>
                        <wp:positionV relativeFrom="paragraph">
                          <wp:posOffset>6117958</wp:posOffset>
                        </wp:positionV>
                        <wp:extent cx="514865" cy="476250"/>
                        <wp:effectExtent l="0" t="0" r="0" b="0"/>
                        <wp:wrapNone/>
                        <wp:docPr id="589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48288" behindDoc="0" locked="0" layoutInCell="1" allowOverlap="1" wp14:anchorId="6F770045" wp14:editId="43524237">
                        <wp:simplePos x="0" y="0"/>
                        <wp:positionH relativeFrom="column">
                          <wp:posOffset>2329371</wp:posOffset>
                        </wp:positionH>
                        <wp:positionV relativeFrom="paragraph">
                          <wp:posOffset>6398009</wp:posOffset>
                        </wp:positionV>
                        <wp:extent cx="573956" cy="530910"/>
                        <wp:effectExtent l="0" t="0" r="0" b="2540"/>
                        <wp:wrapNone/>
                        <wp:docPr id="590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5809" cy="5326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47264" behindDoc="0" locked="0" layoutInCell="1" allowOverlap="1" wp14:anchorId="45C3083B" wp14:editId="661F8783">
                        <wp:simplePos x="0" y="0"/>
                        <wp:positionH relativeFrom="column">
                          <wp:posOffset>1654619</wp:posOffset>
                        </wp:positionH>
                        <wp:positionV relativeFrom="paragraph">
                          <wp:posOffset>6583818</wp:posOffset>
                        </wp:positionV>
                        <wp:extent cx="514865" cy="476250"/>
                        <wp:effectExtent l="0" t="0" r="0" b="0"/>
                        <wp:wrapNone/>
                        <wp:docPr id="591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46240" behindDoc="0" locked="0" layoutInCell="1" allowOverlap="1" wp14:anchorId="629EA2C0" wp14:editId="7AD68ABF">
                        <wp:simplePos x="0" y="0"/>
                        <wp:positionH relativeFrom="column">
                          <wp:posOffset>1860167</wp:posOffset>
                        </wp:positionH>
                        <wp:positionV relativeFrom="paragraph">
                          <wp:posOffset>6221790</wp:posOffset>
                        </wp:positionV>
                        <wp:extent cx="632208" cy="584793"/>
                        <wp:effectExtent l="0" t="0" r="0" b="6350"/>
                        <wp:wrapNone/>
                        <wp:docPr id="592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34766" cy="5871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44192" behindDoc="0" locked="0" layoutInCell="1" allowOverlap="1" wp14:anchorId="1395A9EA" wp14:editId="6FA43877">
                        <wp:simplePos x="0" y="0"/>
                        <wp:positionH relativeFrom="column">
                          <wp:posOffset>2633131</wp:posOffset>
                        </wp:positionH>
                        <wp:positionV relativeFrom="paragraph">
                          <wp:posOffset>5039974</wp:posOffset>
                        </wp:positionV>
                        <wp:extent cx="514865" cy="476250"/>
                        <wp:effectExtent l="0" t="0" r="0" b="0"/>
                        <wp:wrapNone/>
                        <wp:docPr id="593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486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743168" behindDoc="0" locked="0" layoutInCell="1" allowOverlap="1" wp14:anchorId="0A1731DB" wp14:editId="36E06584">
                            <wp:simplePos x="0" y="0"/>
                            <wp:positionH relativeFrom="column">
                              <wp:posOffset>2630805</wp:posOffset>
                            </wp:positionH>
                            <wp:positionV relativeFrom="paragraph">
                              <wp:posOffset>829945</wp:posOffset>
                            </wp:positionV>
                            <wp:extent cx="5299075" cy="6358255"/>
                            <wp:effectExtent l="0" t="0" r="0" b="4445"/>
                            <wp:wrapNone/>
                            <wp:docPr id="477" name="Полилиния 47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5299075" cy="6358255"/>
                                    </a:xfrm>
                                    <a:custGeom>
                                      <a:avLst/>
                                      <a:gdLst>
                                        <a:gd name="connsiteX0" fmla="*/ 5288468 w 5299068"/>
                                        <a:gd name="connsiteY0" fmla="*/ 6328177 h 6358545"/>
                                        <a:gd name="connsiteX1" fmla="*/ 5288468 w 5299068"/>
                                        <a:gd name="connsiteY1" fmla="*/ 434153 h 6358545"/>
                                        <a:gd name="connsiteX2" fmla="*/ 5178299 w 5299068"/>
                                        <a:gd name="connsiteY2" fmla="*/ 445170 h 6358545"/>
                                        <a:gd name="connsiteX3" fmla="*/ 5156265 w 5299068"/>
                                        <a:gd name="connsiteY3" fmla="*/ 467203 h 6358545"/>
                                        <a:gd name="connsiteX4" fmla="*/ 5079147 w 5299068"/>
                                        <a:gd name="connsiteY4" fmla="*/ 456187 h 6358545"/>
                                        <a:gd name="connsiteX5" fmla="*/ 4979995 w 5299068"/>
                                        <a:gd name="connsiteY5" fmla="*/ 544322 h 6358545"/>
                                        <a:gd name="connsiteX6" fmla="*/ 4968978 w 5299068"/>
                                        <a:gd name="connsiteY6" fmla="*/ 874828 h 6358545"/>
                                        <a:gd name="connsiteX7" fmla="*/ 4924911 w 5299068"/>
                                        <a:gd name="connsiteY7" fmla="*/ 984996 h 6358545"/>
                                        <a:gd name="connsiteX8" fmla="*/ 4693557 w 5299068"/>
                                        <a:gd name="connsiteY8" fmla="*/ 1161266 h 6358545"/>
                                        <a:gd name="connsiteX9" fmla="*/ 4649489 w 5299068"/>
                                        <a:gd name="connsiteY9" fmla="*/ 1194317 h 6358545"/>
                                        <a:gd name="connsiteX10" fmla="*/ 4561354 w 5299068"/>
                                        <a:gd name="connsiteY10" fmla="*/ 1161266 h 6358545"/>
                                        <a:gd name="connsiteX11" fmla="*/ 4517287 w 5299068"/>
                                        <a:gd name="connsiteY11" fmla="*/ 1260418 h 6358545"/>
                                        <a:gd name="connsiteX12" fmla="*/ 4440169 w 5299068"/>
                                        <a:gd name="connsiteY12" fmla="*/ 1282452 h 6358545"/>
                                        <a:gd name="connsiteX13" fmla="*/ 4330000 w 5299068"/>
                                        <a:gd name="connsiteY13" fmla="*/ 1293469 h 6358545"/>
                                        <a:gd name="connsiteX14" fmla="*/ 4296950 w 5299068"/>
                                        <a:gd name="connsiteY14" fmla="*/ 1370587 h 6358545"/>
                                        <a:gd name="connsiteX15" fmla="*/ 4087629 w 5299068"/>
                                        <a:gd name="connsiteY15" fmla="*/ 1403637 h 6358545"/>
                                        <a:gd name="connsiteX16" fmla="*/ 3911359 w 5299068"/>
                                        <a:gd name="connsiteY16" fmla="*/ 1403637 h 6358545"/>
                                        <a:gd name="connsiteX17" fmla="*/ 3691022 w 5299068"/>
                                        <a:gd name="connsiteY17" fmla="*/ 1491772 h 6358545"/>
                                        <a:gd name="connsiteX18" fmla="*/ 3481701 w 5299068"/>
                                        <a:gd name="connsiteY18" fmla="*/ 1690076 h 6358545"/>
                                        <a:gd name="connsiteX19" fmla="*/ 3338482 w 5299068"/>
                                        <a:gd name="connsiteY19" fmla="*/ 1844312 h 6358545"/>
                                        <a:gd name="connsiteX20" fmla="*/ 3107128 w 5299068"/>
                                        <a:gd name="connsiteY20" fmla="*/ 1778211 h 6358545"/>
                                        <a:gd name="connsiteX21" fmla="*/ 2963909 w 5299068"/>
                                        <a:gd name="connsiteY21" fmla="*/ 1789228 h 6358545"/>
                                        <a:gd name="connsiteX22" fmla="*/ 2754588 w 5299068"/>
                                        <a:gd name="connsiteY22" fmla="*/ 1800244 h 6358545"/>
                                        <a:gd name="connsiteX23" fmla="*/ 2633403 w 5299068"/>
                                        <a:gd name="connsiteY23" fmla="*/ 2009565 h 6358545"/>
                                        <a:gd name="connsiteX24" fmla="*/ 2721537 w 5299068"/>
                                        <a:gd name="connsiteY24" fmla="*/ 2207869 h 6358545"/>
                                        <a:gd name="connsiteX25" fmla="*/ 2600352 w 5299068"/>
                                        <a:gd name="connsiteY25" fmla="*/ 2406172 h 6358545"/>
                                        <a:gd name="connsiteX26" fmla="*/ 2523234 w 5299068"/>
                                        <a:gd name="connsiteY26" fmla="*/ 2538375 h 6358545"/>
                                        <a:gd name="connsiteX27" fmla="*/ 2335947 w 5299068"/>
                                        <a:gd name="connsiteY27" fmla="*/ 2549391 h 6358545"/>
                                        <a:gd name="connsiteX28" fmla="*/ 2368998 w 5299068"/>
                                        <a:gd name="connsiteY28" fmla="*/ 2659560 h 6358545"/>
                                        <a:gd name="connsiteX29" fmla="*/ 2192728 w 5299068"/>
                                        <a:gd name="connsiteY29" fmla="*/ 2868881 h 6358545"/>
                                        <a:gd name="connsiteX30" fmla="*/ 2027475 w 5299068"/>
                                        <a:gd name="connsiteY30" fmla="*/ 3001083 h 6358545"/>
                                        <a:gd name="connsiteX31" fmla="*/ 1840188 w 5299068"/>
                                        <a:gd name="connsiteY31" fmla="*/ 3287522 h 6358545"/>
                                        <a:gd name="connsiteX32" fmla="*/ 1707986 w 5299068"/>
                                        <a:gd name="connsiteY32" fmla="*/ 3298538 h 6358545"/>
                                        <a:gd name="connsiteX33" fmla="*/ 1696969 w 5299068"/>
                                        <a:gd name="connsiteY33" fmla="*/ 3452775 h 6358545"/>
                                        <a:gd name="connsiteX34" fmla="*/ 1531716 w 5299068"/>
                                        <a:gd name="connsiteY34" fmla="*/ 3673112 h 6358545"/>
                                        <a:gd name="connsiteX35" fmla="*/ 1399513 w 5299068"/>
                                        <a:gd name="connsiteY35" fmla="*/ 3739213 h 6358545"/>
                                        <a:gd name="connsiteX36" fmla="*/ 1377480 w 5299068"/>
                                        <a:gd name="connsiteY36" fmla="*/ 3838365 h 6358545"/>
                                        <a:gd name="connsiteX37" fmla="*/ 1333412 w 5299068"/>
                                        <a:gd name="connsiteY37" fmla="*/ 3937517 h 6358545"/>
                                        <a:gd name="connsiteX38" fmla="*/ 1179176 w 5299068"/>
                                        <a:gd name="connsiteY38" fmla="*/ 4058702 h 6358545"/>
                                        <a:gd name="connsiteX39" fmla="*/ 1057990 w 5299068"/>
                                        <a:gd name="connsiteY39" fmla="*/ 4124803 h 6358545"/>
                                        <a:gd name="connsiteX40" fmla="*/ 1113075 w 5299068"/>
                                        <a:gd name="connsiteY40" fmla="*/ 4212938 h 6358545"/>
                                        <a:gd name="connsiteX41" fmla="*/ 1024940 w 5299068"/>
                                        <a:gd name="connsiteY41" fmla="*/ 4356158 h 6358545"/>
                                        <a:gd name="connsiteX42" fmla="*/ 716468 w 5299068"/>
                                        <a:gd name="connsiteY42" fmla="*/ 4741748 h 6358545"/>
                                        <a:gd name="connsiteX43" fmla="*/ 595282 w 5299068"/>
                                        <a:gd name="connsiteY43" fmla="*/ 4807849 h 6358545"/>
                                        <a:gd name="connsiteX44" fmla="*/ 573248 w 5299068"/>
                                        <a:gd name="connsiteY44" fmla="*/ 5006153 h 6358545"/>
                                        <a:gd name="connsiteX45" fmla="*/ 551215 w 5299068"/>
                                        <a:gd name="connsiteY45" fmla="*/ 5204456 h 6358545"/>
                                        <a:gd name="connsiteX46" fmla="*/ 452063 w 5299068"/>
                                        <a:gd name="connsiteY46" fmla="*/ 5325642 h 6358545"/>
                                        <a:gd name="connsiteX47" fmla="*/ 430029 w 5299068"/>
                                        <a:gd name="connsiteY47" fmla="*/ 5545979 h 6358545"/>
                                        <a:gd name="connsiteX48" fmla="*/ 253759 w 5299068"/>
                                        <a:gd name="connsiteY48" fmla="*/ 5788350 h 6358545"/>
                                        <a:gd name="connsiteX49" fmla="*/ 297827 w 5299068"/>
                                        <a:gd name="connsiteY49" fmla="*/ 5876485 h 6358545"/>
                                        <a:gd name="connsiteX50" fmla="*/ 11388 w 5299068"/>
                                        <a:gd name="connsiteY50" fmla="*/ 6328177 h 6358545"/>
                                        <a:gd name="connsiteX51" fmla="*/ 66472 w 5299068"/>
                                        <a:gd name="connsiteY51" fmla="*/ 6317160 h 6358545"/>
                                        <a:gd name="connsiteX52" fmla="*/ 154607 w 5299068"/>
                                        <a:gd name="connsiteY52" fmla="*/ 6317160 h 6358545"/>
                                        <a:gd name="connsiteX53" fmla="*/ 5288468 w 5299068"/>
                                        <a:gd name="connsiteY53" fmla="*/ 6328177 h 6358545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  <a:cxn ang="0">
                                          <a:pos x="connsiteX4" y="connsiteY4"/>
                                        </a:cxn>
                                        <a:cxn ang="0">
                                          <a:pos x="connsiteX5" y="connsiteY5"/>
                                        </a:cxn>
                                        <a:cxn ang="0">
                                          <a:pos x="connsiteX6" y="connsiteY6"/>
                                        </a:cxn>
                                        <a:cxn ang="0">
                                          <a:pos x="connsiteX7" y="connsiteY7"/>
                                        </a:cxn>
                                        <a:cxn ang="0">
                                          <a:pos x="connsiteX8" y="connsiteY8"/>
                                        </a:cxn>
                                        <a:cxn ang="0">
                                          <a:pos x="connsiteX9" y="connsiteY9"/>
                                        </a:cxn>
                                        <a:cxn ang="0">
                                          <a:pos x="connsiteX10" y="connsiteY10"/>
                                        </a:cxn>
                                        <a:cxn ang="0">
                                          <a:pos x="connsiteX11" y="connsiteY11"/>
                                        </a:cxn>
                                        <a:cxn ang="0">
                                          <a:pos x="connsiteX12" y="connsiteY12"/>
                                        </a:cxn>
                                        <a:cxn ang="0">
                                          <a:pos x="connsiteX13" y="connsiteY13"/>
                                        </a:cxn>
                                        <a:cxn ang="0">
                                          <a:pos x="connsiteX14" y="connsiteY14"/>
                                        </a:cxn>
                                        <a:cxn ang="0">
                                          <a:pos x="connsiteX15" y="connsiteY15"/>
                                        </a:cxn>
                                        <a:cxn ang="0">
                                          <a:pos x="connsiteX16" y="connsiteY16"/>
                                        </a:cxn>
                                        <a:cxn ang="0">
                                          <a:pos x="connsiteX17" y="connsiteY17"/>
                                        </a:cxn>
                                        <a:cxn ang="0">
                                          <a:pos x="connsiteX18" y="connsiteY18"/>
                                        </a:cxn>
                                        <a:cxn ang="0">
                                          <a:pos x="connsiteX19" y="connsiteY19"/>
                                        </a:cxn>
                                        <a:cxn ang="0">
                                          <a:pos x="connsiteX20" y="connsiteY20"/>
                                        </a:cxn>
                                        <a:cxn ang="0">
                                          <a:pos x="connsiteX21" y="connsiteY21"/>
                                        </a:cxn>
                                        <a:cxn ang="0">
                                          <a:pos x="connsiteX22" y="connsiteY22"/>
                                        </a:cxn>
                                        <a:cxn ang="0">
                                          <a:pos x="connsiteX23" y="connsiteY23"/>
                                        </a:cxn>
                                        <a:cxn ang="0">
                                          <a:pos x="connsiteX24" y="connsiteY24"/>
                                        </a:cxn>
                                        <a:cxn ang="0">
                                          <a:pos x="connsiteX25" y="connsiteY25"/>
                                        </a:cxn>
                                        <a:cxn ang="0">
                                          <a:pos x="connsiteX26" y="connsiteY26"/>
                                        </a:cxn>
                                        <a:cxn ang="0">
                                          <a:pos x="connsiteX27" y="connsiteY27"/>
                                        </a:cxn>
                                        <a:cxn ang="0">
                                          <a:pos x="connsiteX28" y="connsiteY28"/>
                                        </a:cxn>
                                        <a:cxn ang="0">
                                          <a:pos x="connsiteX29" y="connsiteY29"/>
                                        </a:cxn>
                                        <a:cxn ang="0">
                                          <a:pos x="connsiteX30" y="connsiteY30"/>
                                        </a:cxn>
                                        <a:cxn ang="0">
                                          <a:pos x="connsiteX31" y="connsiteY31"/>
                                        </a:cxn>
                                        <a:cxn ang="0">
                                          <a:pos x="connsiteX32" y="connsiteY32"/>
                                        </a:cxn>
                                        <a:cxn ang="0">
                                          <a:pos x="connsiteX33" y="connsiteY33"/>
                                        </a:cxn>
                                        <a:cxn ang="0">
                                          <a:pos x="connsiteX34" y="connsiteY34"/>
                                        </a:cxn>
                                        <a:cxn ang="0">
                                          <a:pos x="connsiteX35" y="connsiteY35"/>
                                        </a:cxn>
                                        <a:cxn ang="0">
                                          <a:pos x="connsiteX36" y="connsiteY36"/>
                                        </a:cxn>
                                        <a:cxn ang="0">
                                          <a:pos x="connsiteX37" y="connsiteY37"/>
                                        </a:cxn>
                                        <a:cxn ang="0">
                                          <a:pos x="connsiteX38" y="connsiteY38"/>
                                        </a:cxn>
                                        <a:cxn ang="0">
                                          <a:pos x="connsiteX39" y="connsiteY39"/>
                                        </a:cxn>
                                        <a:cxn ang="0">
                                          <a:pos x="connsiteX40" y="connsiteY40"/>
                                        </a:cxn>
                                        <a:cxn ang="0">
                                          <a:pos x="connsiteX41" y="connsiteY41"/>
                                        </a:cxn>
                                        <a:cxn ang="0">
                                          <a:pos x="connsiteX42" y="connsiteY42"/>
                                        </a:cxn>
                                        <a:cxn ang="0">
                                          <a:pos x="connsiteX43" y="connsiteY43"/>
                                        </a:cxn>
                                        <a:cxn ang="0">
                                          <a:pos x="connsiteX44" y="connsiteY44"/>
                                        </a:cxn>
                                        <a:cxn ang="0">
                                          <a:pos x="connsiteX45" y="connsiteY45"/>
                                        </a:cxn>
                                        <a:cxn ang="0">
                                          <a:pos x="connsiteX46" y="connsiteY46"/>
                                        </a:cxn>
                                        <a:cxn ang="0">
                                          <a:pos x="connsiteX47" y="connsiteY47"/>
                                        </a:cxn>
                                        <a:cxn ang="0">
                                          <a:pos x="connsiteX48" y="connsiteY48"/>
                                        </a:cxn>
                                        <a:cxn ang="0">
                                          <a:pos x="connsiteX49" y="connsiteY49"/>
                                        </a:cxn>
                                        <a:cxn ang="0">
                                          <a:pos x="connsiteX50" y="connsiteY50"/>
                                        </a:cxn>
                                        <a:cxn ang="0">
                                          <a:pos x="connsiteX51" y="connsiteY51"/>
                                        </a:cxn>
                                        <a:cxn ang="0">
                                          <a:pos x="connsiteX52" y="connsiteY52"/>
                                        </a:cxn>
                                        <a:cxn ang="0">
                                          <a:pos x="connsiteX53" y="connsiteY53"/>
                                        </a:cxn>
                                      </a:cxnLst>
                                      <a:rect l="l" t="t" r="r" b="b"/>
                                      <a:pathLst>
                                        <a:path w="5299068" h="6358545">
                                          <a:moveTo>
                                            <a:pt x="5288468" y="6328177"/>
                                          </a:moveTo>
                                          <a:cubicBezTo>
                                            <a:pt x="5297648" y="3871415"/>
                                            <a:pt x="5306829" y="1414654"/>
                                            <a:pt x="5288468" y="434153"/>
                                          </a:cubicBezTo>
                                          <a:cubicBezTo>
                                            <a:pt x="5270107" y="-546348"/>
                                            <a:pt x="5200333" y="439662"/>
                                            <a:pt x="5178299" y="445170"/>
                                          </a:cubicBezTo>
                                          <a:cubicBezTo>
                                            <a:pt x="5156265" y="450678"/>
                                            <a:pt x="5172790" y="465367"/>
                                            <a:pt x="5156265" y="467203"/>
                                          </a:cubicBezTo>
                                          <a:cubicBezTo>
                                            <a:pt x="5139740" y="469039"/>
                                            <a:pt x="5108525" y="443334"/>
                                            <a:pt x="5079147" y="456187"/>
                                          </a:cubicBezTo>
                                          <a:cubicBezTo>
                                            <a:pt x="5049769" y="469040"/>
                                            <a:pt x="4998356" y="474548"/>
                                            <a:pt x="4979995" y="544322"/>
                                          </a:cubicBezTo>
                                          <a:cubicBezTo>
                                            <a:pt x="4961633" y="614095"/>
                                            <a:pt x="4978159" y="801382"/>
                                            <a:pt x="4968978" y="874828"/>
                                          </a:cubicBezTo>
                                          <a:cubicBezTo>
                                            <a:pt x="4959797" y="948274"/>
                                            <a:pt x="4970814" y="937256"/>
                                            <a:pt x="4924911" y="984996"/>
                                          </a:cubicBezTo>
                                          <a:cubicBezTo>
                                            <a:pt x="4879007" y="1032736"/>
                                            <a:pt x="4693557" y="1161266"/>
                                            <a:pt x="4693557" y="1161266"/>
                                          </a:cubicBezTo>
                                          <a:cubicBezTo>
                                            <a:pt x="4647653" y="1196153"/>
                                            <a:pt x="4671523" y="1194317"/>
                                            <a:pt x="4649489" y="1194317"/>
                                          </a:cubicBezTo>
                                          <a:cubicBezTo>
                                            <a:pt x="4627455" y="1194317"/>
                                            <a:pt x="4583388" y="1150249"/>
                                            <a:pt x="4561354" y="1161266"/>
                                          </a:cubicBezTo>
                                          <a:cubicBezTo>
                                            <a:pt x="4539320" y="1172283"/>
                                            <a:pt x="4537484" y="1240220"/>
                                            <a:pt x="4517287" y="1260418"/>
                                          </a:cubicBezTo>
                                          <a:cubicBezTo>
                                            <a:pt x="4497090" y="1280616"/>
                                            <a:pt x="4471383" y="1276944"/>
                                            <a:pt x="4440169" y="1282452"/>
                                          </a:cubicBezTo>
                                          <a:cubicBezTo>
                                            <a:pt x="4408955" y="1287960"/>
                                            <a:pt x="4353870" y="1278780"/>
                                            <a:pt x="4330000" y="1293469"/>
                                          </a:cubicBezTo>
                                          <a:cubicBezTo>
                                            <a:pt x="4306130" y="1308158"/>
                                            <a:pt x="4337345" y="1352226"/>
                                            <a:pt x="4296950" y="1370587"/>
                                          </a:cubicBezTo>
                                          <a:cubicBezTo>
                                            <a:pt x="4256555" y="1388948"/>
                                            <a:pt x="4151894" y="1398129"/>
                                            <a:pt x="4087629" y="1403637"/>
                                          </a:cubicBezTo>
                                          <a:cubicBezTo>
                                            <a:pt x="4023364" y="1409145"/>
                                            <a:pt x="3977460" y="1388948"/>
                                            <a:pt x="3911359" y="1403637"/>
                                          </a:cubicBezTo>
                                          <a:cubicBezTo>
                                            <a:pt x="3845258" y="1418326"/>
                                            <a:pt x="3762632" y="1444032"/>
                                            <a:pt x="3691022" y="1491772"/>
                                          </a:cubicBezTo>
                                          <a:cubicBezTo>
                                            <a:pt x="3619412" y="1539512"/>
                                            <a:pt x="3540458" y="1631319"/>
                                            <a:pt x="3481701" y="1690076"/>
                                          </a:cubicBezTo>
                                          <a:cubicBezTo>
                                            <a:pt x="3422944" y="1748833"/>
                                            <a:pt x="3400911" y="1829623"/>
                                            <a:pt x="3338482" y="1844312"/>
                                          </a:cubicBezTo>
                                          <a:cubicBezTo>
                                            <a:pt x="3276053" y="1859001"/>
                                            <a:pt x="3169557" y="1787392"/>
                                            <a:pt x="3107128" y="1778211"/>
                                          </a:cubicBezTo>
                                          <a:cubicBezTo>
                                            <a:pt x="3044699" y="1769030"/>
                                            <a:pt x="2963909" y="1789228"/>
                                            <a:pt x="2963909" y="1789228"/>
                                          </a:cubicBezTo>
                                          <a:cubicBezTo>
                                            <a:pt x="2905152" y="1792900"/>
                                            <a:pt x="2809672" y="1763521"/>
                                            <a:pt x="2754588" y="1800244"/>
                                          </a:cubicBezTo>
                                          <a:cubicBezTo>
                                            <a:pt x="2699504" y="1836967"/>
                                            <a:pt x="2638911" y="1941628"/>
                                            <a:pt x="2633403" y="2009565"/>
                                          </a:cubicBezTo>
                                          <a:cubicBezTo>
                                            <a:pt x="2627895" y="2077502"/>
                                            <a:pt x="2727045" y="2141768"/>
                                            <a:pt x="2721537" y="2207869"/>
                                          </a:cubicBezTo>
                                          <a:cubicBezTo>
                                            <a:pt x="2716029" y="2273970"/>
                                            <a:pt x="2633402" y="2351088"/>
                                            <a:pt x="2600352" y="2406172"/>
                                          </a:cubicBezTo>
                                          <a:cubicBezTo>
                                            <a:pt x="2567301" y="2461256"/>
                                            <a:pt x="2567301" y="2514505"/>
                                            <a:pt x="2523234" y="2538375"/>
                                          </a:cubicBezTo>
                                          <a:cubicBezTo>
                                            <a:pt x="2479166" y="2562245"/>
                                            <a:pt x="2361653" y="2529194"/>
                                            <a:pt x="2335947" y="2549391"/>
                                          </a:cubicBezTo>
                                          <a:cubicBezTo>
                                            <a:pt x="2310241" y="2569588"/>
                                            <a:pt x="2392868" y="2606312"/>
                                            <a:pt x="2368998" y="2659560"/>
                                          </a:cubicBezTo>
                                          <a:cubicBezTo>
                                            <a:pt x="2345128" y="2712808"/>
                                            <a:pt x="2249648" y="2811961"/>
                                            <a:pt x="2192728" y="2868881"/>
                                          </a:cubicBezTo>
                                          <a:cubicBezTo>
                                            <a:pt x="2135808" y="2925801"/>
                                            <a:pt x="2086232" y="2931310"/>
                                            <a:pt x="2027475" y="3001083"/>
                                          </a:cubicBezTo>
                                          <a:cubicBezTo>
                                            <a:pt x="1968718" y="3070856"/>
                                            <a:pt x="1893436" y="3237946"/>
                                            <a:pt x="1840188" y="3287522"/>
                                          </a:cubicBezTo>
                                          <a:cubicBezTo>
                                            <a:pt x="1786940" y="3337098"/>
                                            <a:pt x="1731856" y="3270996"/>
                                            <a:pt x="1707986" y="3298538"/>
                                          </a:cubicBezTo>
                                          <a:cubicBezTo>
                                            <a:pt x="1684116" y="3326080"/>
                                            <a:pt x="1726347" y="3390346"/>
                                            <a:pt x="1696969" y="3452775"/>
                                          </a:cubicBezTo>
                                          <a:cubicBezTo>
                                            <a:pt x="1667591" y="3515204"/>
                                            <a:pt x="1581292" y="3625372"/>
                                            <a:pt x="1531716" y="3673112"/>
                                          </a:cubicBezTo>
                                          <a:cubicBezTo>
                                            <a:pt x="1482140" y="3720852"/>
                                            <a:pt x="1425219" y="3711671"/>
                                            <a:pt x="1399513" y="3739213"/>
                                          </a:cubicBezTo>
                                          <a:cubicBezTo>
                                            <a:pt x="1373807" y="3766755"/>
                                            <a:pt x="1388497" y="3805314"/>
                                            <a:pt x="1377480" y="3838365"/>
                                          </a:cubicBezTo>
                                          <a:cubicBezTo>
                                            <a:pt x="1366463" y="3871416"/>
                                            <a:pt x="1366463" y="3900794"/>
                                            <a:pt x="1333412" y="3937517"/>
                                          </a:cubicBezTo>
                                          <a:cubicBezTo>
                                            <a:pt x="1300361" y="3974240"/>
                                            <a:pt x="1225080" y="4027488"/>
                                            <a:pt x="1179176" y="4058702"/>
                                          </a:cubicBezTo>
                                          <a:cubicBezTo>
                                            <a:pt x="1133272" y="4089916"/>
                                            <a:pt x="1069007" y="4099097"/>
                                            <a:pt x="1057990" y="4124803"/>
                                          </a:cubicBezTo>
                                          <a:cubicBezTo>
                                            <a:pt x="1046973" y="4150509"/>
                                            <a:pt x="1118583" y="4174379"/>
                                            <a:pt x="1113075" y="4212938"/>
                                          </a:cubicBezTo>
                                          <a:cubicBezTo>
                                            <a:pt x="1107567" y="4251497"/>
                                            <a:pt x="1091041" y="4268023"/>
                                            <a:pt x="1024940" y="4356158"/>
                                          </a:cubicBezTo>
                                          <a:cubicBezTo>
                                            <a:pt x="958839" y="4444293"/>
                                            <a:pt x="788078" y="4666466"/>
                                            <a:pt x="716468" y="4741748"/>
                                          </a:cubicBezTo>
                                          <a:cubicBezTo>
                                            <a:pt x="644858" y="4817030"/>
                                            <a:pt x="619152" y="4763782"/>
                                            <a:pt x="595282" y="4807849"/>
                                          </a:cubicBezTo>
                                          <a:cubicBezTo>
                                            <a:pt x="571412" y="4851916"/>
                                            <a:pt x="573248" y="5006153"/>
                                            <a:pt x="573248" y="5006153"/>
                                          </a:cubicBezTo>
                                          <a:cubicBezTo>
                                            <a:pt x="565904" y="5072254"/>
                                            <a:pt x="571412" y="5151208"/>
                                            <a:pt x="551215" y="5204456"/>
                                          </a:cubicBezTo>
                                          <a:cubicBezTo>
                                            <a:pt x="531018" y="5257704"/>
                                            <a:pt x="472261" y="5268722"/>
                                            <a:pt x="452063" y="5325642"/>
                                          </a:cubicBezTo>
                                          <a:cubicBezTo>
                                            <a:pt x="431865" y="5382562"/>
                                            <a:pt x="463080" y="5468861"/>
                                            <a:pt x="430029" y="5545979"/>
                                          </a:cubicBezTo>
                                          <a:cubicBezTo>
                                            <a:pt x="396978" y="5623097"/>
                                            <a:pt x="275793" y="5733266"/>
                                            <a:pt x="253759" y="5788350"/>
                                          </a:cubicBezTo>
                                          <a:cubicBezTo>
                                            <a:pt x="231725" y="5843434"/>
                                            <a:pt x="338222" y="5786514"/>
                                            <a:pt x="297827" y="5876485"/>
                                          </a:cubicBezTo>
                                          <a:cubicBezTo>
                                            <a:pt x="257432" y="5966456"/>
                                            <a:pt x="49947" y="6254731"/>
                                            <a:pt x="11388" y="6328177"/>
                                          </a:cubicBezTo>
                                          <a:cubicBezTo>
                                            <a:pt x="-27171" y="6401623"/>
                                            <a:pt x="42602" y="6318996"/>
                                            <a:pt x="66472" y="6317160"/>
                                          </a:cubicBezTo>
                                          <a:cubicBezTo>
                                            <a:pt x="90342" y="6315324"/>
                                            <a:pt x="154607" y="6317160"/>
                                            <a:pt x="154607" y="6317160"/>
                                          </a:cubicBezTo>
                                          <a:lnTo>
                                            <a:pt x="5288468" y="6328177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blipFill dpi="0" rotWithShape="1">
                                      <a:blip r:embed="rId49">
                                        <a:alphaModFix amt="44000"/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a:blipFill>
                                    <a:ln w="12700" cap="flat" cmpd="sng" algn="ctr">
                                      <a:noFill/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A2BC7EE" id="Полилиния 477" o:spid="_x0000_s1026" style="position:absolute;margin-left:207.15pt;margin-top:65.35pt;width:417.25pt;height:500.65pt;z-index:25274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299068,635854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" path="m5288468,6328177v9180,-2456762,18361,-4913523,,-5894024c5270107,-546348,5200333,439662,5178299,445170v-22034,5508,-5509,20197,-22034,22033c5139740,469039,5108525,443334,5079147,456187v-29378,12853,-80791,18361,-99152,88135c4961633,614095,4978159,801382,4968978,874828v-9181,73446,1836,62428,-44067,110168c4879007,1032736,4693557,1161266,4693557,1161266v-45904,34887,-22034,33051,-44068,33051c4627455,1194317,4583388,1150249,4561354,1161266v-22034,11017,-23870,78954,-44067,99152c4497090,1280616,4471383,1276944,4440169,1282452v-31214,5508,-86299,-3672,-110169,11017c4306130,1308158,4337345,1352226,4296950,1370587v-40395,18361,-145056,27542,-209321,33050c4023364,1409145,3977460,1388948,3911359,1403637v-66101,14689,-148727,40395,-220337,88135c3619412,1539512,3540458,1631319,3481701,1690076v-58757,58757,-80790,139547,-143219,154236c3276053,1859001,3169557,1787392,3107128,1778211v-62429,-9181,-143219,11017,-143219,11017c2905152,1792900,2809672,1763521,2754588,1800244v-55084,36723,-115677,141384,-121185,209321c2627895,2077502,2727045,2141768,2721537,2207869v-5508,66101,-88135,143219,-121185,198303c2567301,2461256,2567301,2514505,2523234,2538375v-44068,23870,-161581,-9181,-187287,11016c2310241,2569588,2392868,2606312,2368998,2659560v-23870,53248,-119350,152401,-176270,209321c2135808,2925801,2086232,2931310,2027475,3001083v-58757,69773,-134039,236863,-187287,286439c1786940,3337098,1731856,3270996,1707986,3298538v-23870,27542,18361,91808,-11017,154237c1667591,3515204,1581292,3625372,1531716,3673112v-49576,47740,-106497,38559,-132203,66101c1373807,3766755,1388497,3805314,1377480,3838365v-11017,33051,-11017,62429,-44068,99152c1300361,3974240,1225080,4027488,1179176,4058702v-45904,31214,-110169,40395,-121186,66101c1046973,4150509,1118583,4174379,1113075,4212938v-5508,38559,-22034,55085,-88135,143220c958839,4444293,788078,4666466,716468,4741748v-71610,75282,-97316,22034,-121186,66101c571412,4851916,573248,5006153,573248,5006153v-7344,66101,-1836,145055,-22033,198303c531018,5257704,472261,5268722,452063,5325642v-20198,56920,11017,143219,-22034,220337c396978,5623097,275793,5733266,253759,5788350v-22034,55084,84463,-1836,44068,88135c257432,5966456,49947,6254731,11388,6328177v-38559,73446,31214,-9181,55084,-11017c90342,6315324,154607,6317160,154607,6317160r5133861,11017xe" stroked="f" strokeweight="1pt">
                            <v:fill r:id="rId51" o:title="" opacity="28836f" recolor="t" rotate="t" type="frame"/>
                            <v:stroke joinstyle="miter"/>
                            <v:path arrowok="t" o:connecttype="custom" o:connectlocs="5288475,6327888;5288475,434133;5178306,445150;5156272,467182;5079154,456166;4980002,544297;4968985,874788;4924918,984951;4693563,1161213;4649495,1194263;4561360,1161213;4517293,1260361;4440175,1282394;4330006,1293410;4296956,1370524;4087634,1403573;3911364,1403573;3691027,1491704;3481706,1689999;3338486,1844228;3107132,1778130;2963913,1789146;2754592,1800162;2633406,2009473;2721541,2207768;2600355,2406062;2523237,2538259;2335950,2549275;2369001,2659439;2192731,2868750;2027478,3000946;1840190,3287372;1707988,3298388;1696971,3452618;1531718,3672944;1399515,3739042;1377482,3838190;1333414,3937337;1179178,4058517;1057991,4124615;1113076,4212746;1024941,4355959;716469,4741532;595283,4807630;573249,5005925;551216,5204219;452064,5325399;430030,5545726;253759,5788086;297827,5876217;11388,6327888;66472,6316872;154607,6316872;5288475,6327888" o:connectangles="0,0,0,0,0,0,0,0,0,0,0,0,0,0,0,0,0,0,0,0,0,0,0,0,0,0,0,0,0,0,0,0,0,0,0,0,0,0,0,0,0,0,0,0,0,0,0,0,0,0,0,0,0,0"/>
                          </v:shape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42144" behindDoc="0" locked="0" layoutInCell="1" allowOverlap="1" wp14:anchorId="59A35351" wp14:editId="69C02683">
                        <wp:simplePos x="0" y="0"/>
                        <wp:positionH relativeFrom="column">
                          <wp:posOffset>2778125</wp:posOffset>
                        </wp:positionH>
                        <wp:positionV relativeFrom="paragraph">
                          <wp:posOffset>4831715</wp:posOffset>
                        </wp:positionV>
                        <wp:extent cx="236838" cy="219075"/>
                        <wp:effectExtent l="0" t="0" r="0" b="0"/>
                        <wp:wrapNone/>
                        <wp:docPr id="594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6838" cy="219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41120" behindDoc="0" locked="0" layoutInCell="1" allowOverlap="1" wp14:anchorId="0B925280" wp14:editId="0773A2FD">
                        <wp:simplePos x="0" y="0"/>
                        <wp:positionH relativeFrom="column">
                          <wp:posOffset>2188551</wp:posOffset>
                        </wp:positionH>
                        <wp:positionV relativeFrom="paragraph">
                          <wp:posOffset>5707380</wp:posOffset>
                        </wp:positionV>
                        <wp:extent cx="381000" cy="352425"/>
                        <wp:effectExtent l="19050" t="0" r="0" b="0"/>
                        <wp:wrapNone/>
                        <wp:docPr id="595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352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40096" behindDoc="0" locked="0" layoutInCell="1" allowOverlap="1" wp14:anchorId="7A407702" wp14:editId="16228349">
                        <wp:simplePos x="0" y="0"/>
                        <wp:positionH relativeFrom="column">
                          <wp:posOffset>2250440</wp:posOffset>
                        </wp:positionH>
                        <wp:positionV relativeFrom="paragraph">
                          <wp:posOffset>5520690</wp:posOffset>
                        </wp:positionV>
                        <wp:extent cx="381000" cy="352425"/>
                        <wp:effectExtent l="19050" t="0" r="0" b="0"/>
                        <wp:wrapNone/>
                        <wp:docPr id="596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352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39072" behindDoc="0" locked="0" layoutInCell="1" allowOverlap="1" wp14:anchorId="45134F3A" wp14:editId="10D33765">
                        <wp:simplePos x="0" y="0"/>
                        <wp:positionH relativeFrom="column">
                          <wp:posOffset>1224647</wp:posOffset>
                        </wp:positionH>
                        <wp:positionV relativeFrom="paragraph">
                          <wp:posOffset>6698615</wp:posOffset>
                        </wp:positionV>
                        <wp:extent cx="495300" cy="458153"/>
                        <wp:effectExtent l="0" t="0" r="0" b="0"/>
                        <wp:wrapNone/>
                        <wp:docPr id="597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5300" cy="4581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38048" behindDoc="0" locked="0" layoutInCell="1" allowOverlap="1" wp14:anchorId="1200D092" wp14:editId="444E3154">
                        <wp:simplePos x="0" y="0"/>
                        <wp:positionH relativeFrom="column">
                          <wp:posOffset>1473200</wp:posOffset>
                        </wp:positionH>
                        <wp:positionV relativeFrom="paragraph">
                          <wp:posOffset>6450965</wp:posOffset>
                        </wp:positionV>
                        <wp:extent cx="319216" cy="295275"/>
                        <wp:effectExtent l="0" t="0" r="5080" b="0"/>
                        <wp:wrapNone/>
                        <wp:docPr id="598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998" cy="296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37024" behindDoc="0" locked="0" layoutInCell="1" allowOverlap="1" wp14:anchorId="06C73784" wp14:editId="23A967D2">
                        <wp:simplePos x="0" y="0"/>
                        <wp:positionH relativeFrom="column">
                          <wp:posOffset>1616075</wp:posOffset>
                        </wp:positionH>
                        <wp:positionV relativeFrom="paragraph">
                          <wp:posOffset>6307455</wp:posOffset>
                        </wp:positionV>
                        <wp:extent cx="247135" cy="228600"/>
                        <wp:effectExtent l="0" t="0" r="635" b="0"/>
                        <wp:wrapNone/>
                        <wp:docPr id="599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7135" cy="228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36000" behindDoc="0" locked="0" layoutInCell="1" allowOverlap="1" wp14:anchorId="3500A4DA" wp14:editId="74C1168F">
                        <wp:simplePos x="0" y="0"/>
                        <wp:positionH relativeFrom="column">
                          <wp:posOffset>1693081</wp:posOffset>
                        </wp:positionH>
                        <wp:positionV relativeFrom="paragraph">
                          <wp:posOffset>6092903</wp:posOffset>
                        </wp:positionV>
                        <wp:extent cx="285750" cy="264319"/>
                        <wp:effectExtent l="0" t="0" r="0" b="2540"/>
                        <wp:wrapNone/>
                        <wp:docPr id="600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5750" cy="2643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34976" behindDoc="0" locked="0" layoutInCell="1" allowOverlap="1" wp14:anchorId="2E8B6436" wp14:editId="349033A0">
                        <wp:simplePos x="0" y="0"/>
                        <wp:positionH relativeFrom="column">
                          <wp:posOffset>2355215</wp:posOffset>
                        </wp:positionH>
                        <wp:positionV relativeFrom="paragraph">
                          <wp:posOffset>5252085</wp:posOffset>
                        </wp:positionV>
                        <wp:extent cx="381000" cy="352425"/>
                        <wp:effectExtent l="19050" t="0" r="0" b="0"/>
                        <wp:wrapNone/>
                        <wp:docPr id="601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352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33952" behindDoc="0" locked="0" layoutInCell="1" allowOverlap="1" wp14:anchorId="1B1949F5" wp14:editId="343704C3">
                        <wp:simplePos x="0" y="0"/>
                        <wp:positionH relativeFrom="column">
                          <wp:posOffset>2307590</wp:posOffset>
                        </wp:positionH>
                        <wp:positionV relativeFrom="paragraph">
                          <wp:posOffset>4937760</wp:posOffset>
                        </wp:positionV>
                        <wp:extent cx="381000" cy="352425"/>
                        <wp:effectExtent l="19050" t="0" r="0" b="0"/>
                        <wp:wrapNone/>
                        <wp:docPr id="602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352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32928" behindDoc="0" locked="0" layoutInCell="1" allowOverlap="1" wp14:anchorId="3DBE6EA1" wp14:editId="4DA6DC65">
                        <wp:simplePos x="0" y="0"/>
                        <wp:positionH relativeFrom="column">
                          <wp:posOffset>2063750</wp:posOffset>
                        </wp:positionH>
                        <wp:positionV relativeFrom="paragraph">
                          <wp:posOffset>5317490</wp:posOffset>
                        </wp:positionV>
                        <wp:extent cx="525162" cy="485775"/>
                        <wp:effectExtent l="0" t="0" r="8255" b="0"/>
                        <wp:wrapNone/>
                        <wp:docPr id="603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25162" cy="485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31904" behindDoc="0" locked="0" layoutInCell="1" allowOverlap="1" wp14:anchorId="1561FA97" wp14:editId="6AD73BE9">
                        <wp:simplePos x="0" y="0"/>
                        <wp:positionH relativeFrom="column">
                          <wp:posOffset>1856534</wp:posOffset>
                        </wp:positionH>
                        <wp:positionV relativeFrom="paragraph">
                          <wp:posOffset>5708015</wp:posOffset>
                        </wp:positionV>
                        <wp:extent cx="561975" cy="519827"/>
                        <wp:effectExtent l="0" t="0" r="0" b="0"/>
                        <wp:wrapNone/>
                        <wp:docPr id="604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1975" cy="5198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30880" behindDoc="0" locked="0" layoutInCell="1" allowOverlap="1" wp14:anchorId="5E22374E" wp14:editId="61B08745">
                        <wp:simplePos x="0" y="0"/>
                        <wp:positionH relativeFrom="column">
                          <wp:posOffset>4283074</wp:posOffset>
                        </wp:positionH>
                        <wp:positionV relativeFrom="paragraph">
                          <wp:posOffset>145415</wp:posOffset>
                        </wp:positionV>
                        <wp:extent cx="428625" cy="396478"/>
                        <wp:effectExtent l="0" t="0" r="0" b="3810"/>
                        <wp:wrapNone/>
                        <wp:docPr id="605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0239" cy="3979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27808" behindDoc="0" locked="0" layoutInCell="1" allowOverlap="1" wp14:anchorId="4C425D66" wp14:editId="2905EB25">
                        <wp:simplePos x="0" y="0"/>
                        <wp:positionH relativeFrom="column">
                          <wp:posOffset>2336459</wp:posOffset>
                        </wp:positionH>
                        <wp:positionV relativeFrom="paragraph">
                          <wp:posOffset>353695</wp:posOffset>
                        </wp:positionV>
                        <wp:extent cx="381000" cy="352425"/>
                        <wp:effectExtent l="19050" t="0" r="0" b="0"/>
                        <wp:wrapNone/>
                        <wp:docPr id="606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352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26784" behindDoc="0" locked="0" layoutInCell="1" allowOverlap="1" wp14:anchorId="631AC328" wp14:editId="14BDB1C5">
                        <wp:simplePos x="0" y="0"/>
                        <wp:positionH relativeFrom="column">
                          <wp:posOffset>1364615</wp:posOffset>
                        </wp:positionH>
                        <wp:positionV relativeFrom="paragraph">
                          <wp:posOffset>147955</wp:posOffset>
                        </wp:positionV>
                        <wp:extent cx="381000" cy="352425"/>
                        <wp:effectExtent l="19050" t="0" r="0" b="0"/>
                        <wp:wrapNone/>
                        <wp:docPr id="607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352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24736" behindDoc="0" locked="0" layoutInCell="1" allowOverlap="1" wp14:anchorId="4C599D0B" wp14:editId="24EA9DF8">
                        <wp:simplePos x="0" y="0"/>
                        <wp:positionH relativeFrom="column">
                          <wp:posOffset>1116965</wp:posOffset>
                        </wp:positionH>
                        <wp:positionV relativeFrom="paragraph">
                          <wp:posOffset>317500</wp:posOffset>
                        </wp:positionV>
                        <wp:extent cx="381000" cy="352425"/>
                        <wp:effectExtent l="19050" t="0" r="0" b="0"/>
                        <wp:wrapNone/>
                        <wp:docPr id="608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352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23712" behindDoc="0" locked="0" layoutInCell="1" allowOverlap="1" wp14:anchorId="57BAE6F1" wp14:editId="383AA011">
                        <wp:simplePos x="0" y="0"/>
                        <wp:positionH relativeFrom="column">
                          <wp:posOffset>2517140</wp:posOffset>
                        </wp:positionH>
                        <wp:positionV relativeFrom="paragraph">
                          <wp:posOffset>88937</wp:posOffset>
                        </wp:positionV>
                        <wp:extent cx="381000" cy="352425"/>
                        <wp:effectExtent l="19050" t="0" r="0" b="0"/>
                        <wp:wrapNone/>
                        <wp:docPr id="609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352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22688" behindDoc="0" locked="0" layoutInCell="1" allowOverlap="1" wp14:anchorId="3C1B70F6" wp14:editId="03C95D78">
                        <wp:simplePos x="0" y="0"/>
                        <wp:positionH relativeFrom="column">
                          <wp:posOffset>3345815</wp:posOffset>
                        </wp:positionH>
                        <wp:positionV relativeFrom="paragraph">
                          <wp:posOffset>178435</wp:posOffset>
                        </wp:positionV>
                        <wp:extent cx="381000" cy="352425"/>
                        <wp:effectExtent l="19050" t="0" r="0" b="0"/>
                        <wp:wrapNone/>
                        <wp:docPr id="610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352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21664" behindDoc="0" locked="0" layoutInCell="1" allowOverlap="1" wp14:anchorId="5F137EBD" wp14:editId="09F1F0B4">
                        <wp:simplePos x="0" y="0"/>
                        <wp:positionH relativeFrom="column">
                          <wp:posOffset>1612265</wp:posOffset>
                        </wp:positionH>
                        <wp:positionV relativeFrom="paragraph">
                          <wp:posOffset>252730</wp:posOffset>
                        </wp:positionV>
                        <wp:extent cx="381000" cy="352425"/>
                        <wp:effectExtent l="19050" t="0" r="0" b="0"/>
                        <wp:wrapNone/>
                        <wp:docPr id="611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352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20640" behindDoc="0" locked="0" layoutInCell="1" allowOverlap="1" wp14:anchorId="21ABED47" wp14:editId="5BBA85FF">
                        <wp:simplePos x="0" y="0"/>
                        <wp:positionH relativeFrom="column">
                          <wp:posOffset>1398668</wp:posOffset>
                        </wp:positionH>
                        <wp:positionV relativeFrom="paragraph">
                          <wp:posOffset>467931</wp:posOffset>
                        </wp:positionV>
                        <wp:extent cx="381000" cy="352425"/>
                        <wp:effectExtent l="19050" t="0" r="0" b="0"/>
                        <wp:wrapNone/>
                        <wp:docPr id="612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352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19616" behindDoc="0" locked="0" layoutInCell="1" allowOverlap="1" wp14:anchorId="1DB3733C" wp14:editId="08589858">
                        <wp:simplePos x="0" y="0"/>
                        <wp:positionH relativeFrom="column">
                          <wp:posOffset>1797049</wp:posOffset>
                        </wp:positionH>
                        <wp:positionV relativeFrom="paragraph">
                          <wp:posOffset>459740</wp:posOffset>
                        </wp:positionV>
                        <wp:extent cx="535459" cy="495300"/>
                        <wp:effectExtent l="0" t="0" r="0" b="0"/>
                        <wp:wrapNone/>
                        <wp:docPr id="613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37547" cy="4972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18592" behindDoc="0" locked="0" layoutInCell="1" allowOverlap="1" wp14:anchorId="49D92FC0" wp14:editId="2C09B30A">
                        <wp:simplePos x="0" y="0"/>
                        <wp:positionH relativeFrom="column">
                          <wp:posOffset>1110615</wp:posOffset>
                        </wp:positionH>
                        <wp:positionV relativeFrom="paragraph">
                          <wp:posOffset>977724</wp:posOffset>
                        </wp:positionV>
                        <wp:extent cx="566351" cy="523875"/>
                        <wp:effectExtent l="19050" t="0" r="5149" b="0"/>
                        <wp:wrapNone/>
                        <wp:docPr id="614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6351" cy="5238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17568" behindDoc="0" locked="0" layoutInCell="1" allowOverlap="1" wp14:anchorId="0B265BC1" wp14:editId="599ABBC6">
                        <wp:simplePos x="0" y="0"/>
                        <wp:positionH relativeFrom="column">
                          <wp:posOffset>-45085</wp:posOffset>
                        </wp:positionH>
                        <wp:positionV relativeFrom="paragraph">
                          <wp:posOffset>2477770</wp:posOffset>
                        </wp:positionV>
                        <wp:extent cx="381000" cy="352425"/>
                        <wp:effectExtent l="0" t="0" r="0" b="9525"/>
                        <wp:wrapNone/>
                        <wp:docPr id="615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352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16544" behindDoc="0" locked="0" layoutInCell="1" allowOverlap="1" wp14:anchorId="202291C5" wp14:editId="693EE930">
                        <wp:simplePos x="0" y="0"/>
                        <wp:positionH relativeFrom="column">
                          <wp:posOffset>1006475</wp:posOffset>
                        </wp:positionH>
                        <wp:positionV relativeFrom="paragraph">
                          <wp:posOffset>3364865</wp:posOffset>
                        </wp:positionV>
                        <wp:extent cx="319216" cy="295275"/>
                        <wp:effectExtent l="0" t="0" r="5080" b="0"/>
                        <wp:wrapNone/>
                        <wp:docPr id="616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1052" cy="2969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15520" behindDoc="0" locked="0" layoutInCell="1" allowOverlap="1" wp14:anchorId="2D84C03D" wp14:editId="58CFA9EB">
                        <wp:simplePos x="0" y="0"/>
                        <wp:positionH relativeFrom="column">
                          <wp:posOffset>330200</wp:posOffset>
                        </wp:positionH>
                        <wp:positionV relativeFrom="paragraph">
                          <wp:posOffset>2993390</wp:posOffset>
                        </wp:positionV>
                        <wp:extent cx="504568" cy="466725"/>
                        <wp:effectExtent l="0" t="0" r="0" b="0"/>
                        <wp:wrapNone/>
                        <wp:docPr id="617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6009" cy="4680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14496" behindDoc="0" locked="0" layoutInCell="1" allowOverlap="1" wp14:anchorId="31B67A55" wp14:editId="407FE02D">
                        <wp:simplePos x="0" y="0"/>
                        <wp:positionH relativeFrom="column">
                          <wp:posOffset>2127885</wp:posOffset>
                        </wp:positionH>
                        <wp:positionV relativeFrom="paragraph">
                          <wp:posOffset>2639060</wp:posOffset>
                        </wp:positionV>
                        <wp:extent cx="288324" cy="266700"/>
                        <wp:effectExtent l="0" t="0" r="0" b="0"/>
                        <wp:wrapNone/>
                        <wp:docPr id="618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8324" cy="266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13472" behindDoc="0" locked="0" layoutInCell="1" allowOverlap="1" wp14:anchorId="04C7FB43" wp14:editId="06FEF5D0">
                        <wp:simplePos x="0" y="0"/>
                        <wp:positionH relativeFrom="column">
                          <wp:posOffset>2955290</wp:posOffset>
                        </wp:positionH>
                        <wp:positionV relativeFrom="paragraph">
                          <wp:posOffset>840740</wp:posOffset>
                        </wp:positionV>
                        <wp:extent cx="381000" cy="352425"/>
                        <wp:effectExtent l="19050" t="0" r="0" b="0"/>
                        <wp:wrapNone/>
                        <wp:docPr id="619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352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12448" behindDoc="0" locked="0" layoutInCell="1" allowOverlap="1" wp14:anchorId="7E28D013" wp14:editId="7EC36CD9">
                        <wp:simplePos x="0" y="0"/>
                        <wp:positionH relativeFrom="column">
                          <wp:posOffset>2564765</wp:posOffset>
                        </wp:positionH>
                        <wp:positionV relativeFrom="paragraph">
                          <wp:posOffset>1122680</wp:posOffset>
                        </wp:positionV>
                        <wp:extent cx="381000" cy="352425"/>
                        <wp:effectExtent l="19050" t="0" r="0" b="0"/>
                        <wp:wrapNone/>
                        <wp:docPr id="620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352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08352" behindDoc="0" locked="0" layoutInCell="1" allowOverlap="1" wp14:anchorId="2A33BC17" wp14:editId="1DC3908E">
                        <wp:simplePos x="0" y="0"/>
                        <wp:positionH relativeFrom="column">
                          <wp:posOffset>3021965</wp:posOffset>
                        </wp:positionH>
                        <wp:positionV relativeFrom="paragraph">
                          <wp:posOffset>479425</wp:posOffset>
                        </wp:positionV>
                        <wp:extent cx="381000" cy="352425"/>
                        <wp:effectExtent l="19050" t="0" r="0" b="0"/>
                        <wp:wrapNone/>
                        <wp:docPr id="621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352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07328" behindDoc="0" locked="0" layoutInCell="1" allowOverlap="1" wp14:anchorId="728D5506" wp14:editId="3303C549">
                        <wp:simplePos x="0" y="0"/>
                        <wp:positionH relativeFrom="column">
                          <wp:posOffset>3193415</wp:posOffset>
                        </wp:positionH>
                        <wp:positionV relativeFrom="paragraph">
                          <wp:posOffset>593725</wp:posOffset>
                        </wp:positionV>
                        <wp:extent cx="381000" cy="352425"/>
                        <wp:effectExtent l="19050" t="0" r="0" b="0"/>
                        <wp:wrapNone/>
                        <wp:docPr id="622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352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 w:rsidRPr="00CF49AE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54784" behindDoc="0" locked="0" layoutInCell="1" allowOverlap="1" wp14:anchorId="32B44FF8" wp14:editId="4A6CBDC0">
                        <wp:simplePos x="0" y="0"/>
                        <wp:positionH relativeFrom="column">
                          <wp:posOffset>3063097</wp:posOffset>
                        </wp:positionH>
                        <wp:positionV relativeFrom="paragraph">
                          <wp:posOffset>1467780</wp:posOffset>
                        </wp:positionV>
                        <wp:extent cx="338115" cy="315533"/>
                        <wp:effectExtent l="0" t="0" r="3175" b="0"/>
                        <wp:wrapNone/>
                        <wp:docPr id="623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1301" cy="3157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06304" behindDoc="0" locked="0" layoutInCell="1" allowOverlap="1" wp14:anchorId="48B854BA" wp14:editId="62974593">
                        <wp:simplePos x="0" y="0"/>
                        <wp:positionH relativeFrom="column">
                          <wp:posOffset>2735982</wp:posOffset>
                        </wp:positionH>
                        <wp:positionV relativeFrom="paragraph">
                          <wp:posOffset>1543685</wp:posOffset>
                        </wp:positionV>
                        <wp:extent cx="381000" cy="352425"/>
                        <wp:effectExtent l="19050" t="0" r="0" b="0"/>
                        <wp:wrapNone/>
                        <wp:docPr id="624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352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05280" behindDoc="0" locked="0" layoutInCell="1" allowOverlap="1" wp14:anchorId="605508B8" wp14:editId="393C5F66">
                        <wp:simplePos x="0" y="0"/>
                        <wp:positionH relativeFrom="column">
                          <wp:posOffset>2016125</wp:posOffset>
                        </wp:positionH>
                        <wp:positionV relativeFrom="paragraph">
                          <wp:posOffset>1259840</wp:posOffset>
                        </wp:positionV>
                        <wp:extent cx="687242" cy="635699"/>
                        <wp:effectExtent l="0" t="0" r="0" b="0"/>
                        <wp:wrapNone/>
                        <wp:docPr id="625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87242" cy="6356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04256" behindDoc="0" locked="0" layoutInCell="1" allowOverlap="1" wp14:anchorId="5C249CC0" wp14:editId="039E63A5">
                        <wp:simplePos x="0" y="0"/>
                        <wp:positionH relativeFrom="column">
                          <wp:posOffset>1925026</wp:posOffset>
                        </wp:positionH>
                        <wp:positionV relativeFrom="paragraph">
                          <wp:posOffset>2012315</wp:posOffset>
                        </wp:positionV>
                        <wp:extent cx="267730" cy="247650"/>
                        <wp:effectExtent l="0" t="0" r="0" b="0"/>
                        <wp:wrapNone/>
                        <wp:docPr id="626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730" cy="247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03232" behindDoc="0" locked="0" layoutInCell="1" allowOverlap="1" wp14:anchorId="6E616803" wp14:editId="29E02856">
                        <wp:simplePos x="0" y="0"/>
                        <wp:positionH relativeFrom="column">
                          <wp:posOffset>2021840</wp:posOffset>
                        </wp:positionH>
                        <wp:positionV relativeFrom="paragraph">
                          <wp:posOffset>2875757</wp:posOffset>
                        </wp:positionV>
                        <wp:extent cx="381000" cy="352425"/>
                        <wp:effectExtent l="19050" t="0" r="0" b="0"/>
                        <wp:wrapNone/>
                        <wp:docPr id="627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352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02208" behindDoc="0" locked="0" layoutInCell="1" allowOverlap="1" wp14:anchorId="17783ECA" wp14:editId="7B0D9329">
                        <wp:simplePos x="0" y="0"/>
                        <wp:positionH relativeFrom="column">
                          <wp:posOffset>2055097</wp:posOffset>
                        </wp:positionH>
                        <wp:positionV relativeFrom="paragraph">
                          <wp:posOffset>3995532</wp:posOffset>
                        </wp:positionV>
                        <wp:extent cx="247135" cy="228600"/>
                        <wp:effectExtent l="0" t="0" r="635" b="0"/>
                        <wp:wrapNone/>
                        <wp:docPr id="628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7135" cy="228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01184" behindDoc="0" locked="0" layoutInCell="1" allowOverlap="1" wp14:anchorId="52D38C8C" wp14:editId="18C3AC0E">
                        <wp:simplePos x="0" y="0"/>
                        <wp:positionH relativeFrom="column">
                          <wp:posOffset>1825625</wp:posOffset>
                        </wp:positionH>
                        <wp:positionV relativeFrom="paragraph">
                          <wp:posOffset>4136390</wp:posOffset>
                        </wp:positionV>
                        <wp:extent cx="339811" cy="314325"/>
                        <wp:effectExtent l="0" t="0" r="3175" b="0"/>
                        <wp:wrapNone/>
                        <wp:docPr id="629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0565" cy="3150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00160" behindDoc="0" locked="0" layoutInCell="1" allowOverlap="1" wp14:anchorId="25AC5CB8" wp14:editId="606DCB32">
                        <wp:simplePos x="0" y="0"/>
                        <wp:positionH relativeFrom="column">
                          <wp:posOffset>2435225</wp:posOffset>
                        </wp:positionH>
                        <wp:positionV relativeFrom="paragraph">
                          <wp:posOffset>1707515</wp:posOffset>
                        </wp:positionV>
                        <wp:extent cx="494270" cy="457200"/>
                        <wp:effectExtent l="0" t="0" r="1270" b="0"/>
                        <wp:wrapNone/>
                        <wp:docPr id="630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5754" cy="4585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94016" behindDoc="0" locked="0" layoutInCell="1" allowOverlap="1" wp14:anchorId="6F191A86" wp14:editId="311B6CF5">
                            <wp:simplePos x="0" y="0"/>
                            <wp:positionH relativeFrom="column">
                              <wp:posOffset>1273175</wp:posOffset>
                            </wp:positionH>
                            <wp:positionV relativeFrom="paragraph">
                              <wp:posOffset>4612640</wp:posOffset>
                            </wp:positionV>
                            <wp:extent cx="267970" cy="259080"/>
                            <wp:effectExtent l="76200" t="76200" r="55880" b="64770"/>
                            <wp:wrapNone/>
                            <wp:docPr id="478" name="Прямоугольник 47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 rot="1937192">
                                      <a:off x="0" y="0"/>
                                      <a:ext cx="267970" cy="2590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7E6E6">
                                        <a:lumMod val="90000"/>
                                      </a:srgbClr>
                                    </a:solidFill>
                                    <a:ln w="12700" cap="flat" cmpd="sng" algn="ctr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3B40707E" id="Прямоугольник 478" o:spid="_x0000_s1026" style="position:absolute;margin-left:100.25pt;margin-top:363.2pt;width:21.1pt;height:20.4pt;rotation:2115930fd;z-index:25269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" fillcolor="#d0cece" strokecolor="#d0cece" strokeweight="1pt">
                            <v:path arrowok="t"/>
                          </v:rect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89920" behindDoc="0" locked="0" layoutInCell="1" allowOverlap="1" wp14:anchorId="042FCA99" wp14:editId="387C1005">
                            <wp:simplePos x="0" y="0"/>
                            <wp:positionH relativeFrom="column">
                              <wp:posOffset>1533525</wp:posOffset>
                            </wp:positionH>
                            <wp:positionV relativeFrom="paragraph">
                              <wp:posOffset>4139565</wp:posOffset>
                            </wp:positionV>
                            <wp:extent cx="317500" cy="286385"/>
                            <wp:effectExtent l="76200" t="76200" r="63500" b="94615"/>
                            <wp:wrapNone/>
                            <wp:docPr id="479" name="Прямоугольник 47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 rot="1937192">
                                      <a:off x="0" y="0"/>
                                      <a:ext cx="317500" cy="28638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7E6E6">
                                        <a:lumMod val="90000"/>
                                      </a:srgbClr>
                                    </a:solidFill>
                                    <a:ln w="12700" cap="flat" cmpd="sng" algn="ctr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8D50D4C" id="Прямоугольник 479" o:spid="_x0000_s1026" style="position:absolute;margin-left:120.75pt;margin-top:325.95pt;width:25pt;height:22.55pt;rotation:2115930fd;z-index:25268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" fillcolor="#d0cece" strokecolor="#d0cece" strokeweight="1pt">
                            <v:path arrowok="t"/>
                          </v:rect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88896" behindDoc="0" locked="0" layoutInCell="1" allowOverlap="1" wp14:anchorId="0A7F71C0" wp14:editId="563B95BC">
                            <wp:simplePos x="0" y="0"/>
                            <wp:positionH relativeFrom="column">
                              <wp:posOffset>1877060</wp:posOffset>
                            </wp:positionH>
                            <wp:positionV relativeFrom="paragraph">
                              <wp:posOffset>3167380</wp:posOffset>
                            </wp:positionV>
                            <wp:extent cx="339090" cy="457200"/>
                            <wp:effectExtent l="114300" t="76200" r="99060" b="76200"/>
                            <wp:wrapNone/>
                            <wp:docPr id="32" name="Прямоугольник 3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 rot="1745899">
                                      <a:off x="0" y="0"/>
                                      <a:ext cx="339090" cy="4572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7E6E6">
                                        <a:lumMod val="90000"/>
                                      </a:srgbClr>
                                    </a:solidFill>
                                    <a:ln w="12700" cap="flat" cmpd="sng" algn="ctr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1DA3F8D1" id="Прямоугольник 32" o:spid="_x0000_s1026" style="position:absolute;margin-left:147.8pt;margin-top:249.4pt;width:26.7pt;height:36pt;rotation:1906987fd;z-index:25268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" fillcolor="#d0cece" strokecolor="#d0cece" strokeweight="1pt">
                            <v:path arrowok="t"/>
                          </v:rect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87872" behindDoc="0" locked="0" layoutInCell="1" allowOverlap="1" wp14:anchorId="46EC35F9" wp14:editId="6EDF61C7">
                            <wp:simplePos x="0" y="0"/>
                            <wp:positionH relativeFrom="column">
                              <wp:posOffset>1572895</wp:posOffset>
                            </wp:positionH>
                            <wp:positionV relativeFrom="paragraph">
                              <wp:posOffset>2599690</wp:posOffset>
                            </wp:positionV>
                            <wp:extent cx="354965" cy="312420"/>
                            <wp:effectExtent l="76200" t="95250" r="64135" b="87630"/>
                            <wp:wrapNone/>
                            <wp:docPr id="33" name="Прямоугольник 3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 rot="1937192">
                                      <a:off x="0" y="0"/>
                                      <a:ext cx="354965" cy="3124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7E6E6">
                                        <a:lumMod val="90000"/>
                                      </a:srgbClr>
                                    </a:solidFill>
                                    <a:ln w="12700" cap="flat" cmpd="sng" algn="ctr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7E0511C2" id="Прямоугольник 33" o:spid="_x0000_s1026" style="position:absolute;margin-left:123.85pt;margin-top:204.7pt;width:27.95pt;height:24.6pt;rotation:2115930fd;z-index:25268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" fillcolor="#d0cece" strokecolor="#d0cece" strokeweight="1pt">
                            <v:path arrowok="t"/>
                          </v:rect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91968" behindDoc="0" locked="0" layoutInCell="1" allowOverlap="1" wp14:anchorId="0AB704B6" wp14:editId="2A3C5F82">
                            <wp:simplePos x="0" y="0"/>
                            <wp:positionH relativeFrom="column">
                              <wp:posOffset>2802255</wp:posOffset>
                            </wp:positionH>
                            <wp:positionV relativeFrom="paragraph">
                              <wp:posOffset>481965</wp:posOffset>
                            </wp:positionV>
                            <wp:extent cx="250190" cy="347345"/>
                            <wp:effectExtent l="95250" t="57150" r="73660" b="71755"/>
                            <wp:wrapNone/>
                            <wp:docPr id="38" name="Прямоугольник 3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 rot="1937192">
                                      <a:off x="0" y="0"/>
                                      <a:ext cx="250190" cy="34734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7E6E6">
                                        <a:lumMod val="90000"/>
                                      </a:srgbClr>
                                    </a:solidFill>
                                    <a:ln w="12700" cap="flat" cmpd="sng" algn="ctr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38145392" id="Прямоугольник 38" o:spid="_x0000_s1026" style="position:absolute;margin-left:220.65pt;margin-top:37.95pt;width:19.7pt;height:27.35pt;rotation:2115930fd;z-index:25269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" fillcolor="#d0cece" strokecolor="#d0cece" strokeweight="1pt">
                            <v:path arrowok="t"/>
                          </v:rect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99136" behindDoc="0" locked="0" layoutInCell="1" allowOverlap="1" wp14:anchorId="6928CA34" wp14:editId="5CE20DC5">
                            <wp:simplePos x="0" y="0"/>
                            <wp:positionH relativeFrom="column">
                              <wp:posOffset>1144905</wp:posOffset>
                            </wp:positionH>
                            <wp:positionV relativeFrom="paragraph">
                              <wp:posOffset>1567815</wp:posOffset>
                            </wp:positionV>
                            <wp:extent cx="318770" cy="276860"/>
                            <wp:effectExtent l="76200" t="95250" r="62230" b="85090"/>
                            <wp:wrapNone/>
                            <wp:docPr id="42" name="Прямоугольник 4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 rot="1937192">
                                      <a:off x="0" y="0"/>
                                      <a:ext cx="318770" cy="27686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7E6E6">
                                        <a:lumMod val="90000"/>
                                      </a:srgbClr>
                                    </a:solidFill>
                                    <a:ln w="12700" cap="flat" cmpd="sng" algn="ctr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08A12FE5" id="Прямоугольник 42" o:spid="_x0000_s1026" style="position:absolute;margin-left:90.15pt;margin-top:123.45pt;width:25.1pt;height:21.8pt;rotation:2115930fd;z-index:25269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" fillcolor="#d0cece" strokecolor="#d0cece" strokeweight="1pt">
                            <v:path arrowok="t"/>
                          </v:rect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98112" behindDoc="0" locked="0" layoutInCell="1" allowOverlap="1" wp14:anchorId="67373972" wp14:editId="4CA3C66C">
                            <wp:simplePos x="0" y="0"/>
                            <wp:positionH relativeFrom="column">
                              <wp:posOffset>949325</wp:posOffset>
                            </wp:positionH>
                            <wp:positionV relativeFrom="paragraph">
                              <wp:posOffset>4823460</wp:posOffset>
                            </wp:positionV>
                            <wp:extent cx="375285" cy="474980"/>
                            <wp:effectExtent l="83503" t="126047" r="89217" b="127318"/>
                            <wp:wrapNone/>
                            <wp:docPr id="264" name="Прямоугольник 26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 rot="7417050">
                                      <a:off x="0" y="0"/>
                                      <a:ext cx="375285" cy="4749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7E6E6">
                                        <a:lumMod val="90000"/>
                                      </a:srgbClr>
                                    </a:solidFill>
                                    <a:ln w="12700" cap="flat" cmpd="sng" algn="ctr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DF1EFDA" id="Прямоугольник 264" o:spid="_x0000_s1026" style="position:absolute;margin-left:74.75pt;margin-top:379.8pt;width:29.55pt;height:37.4pt;rotation:8101396fd;z-index:25269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" fillcolor="#d0cece" strokecolor="#d0cece" strokeweight="1pt">
                            <v:path arrowok="t"/>
                          </v:rect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97088" behindDoc="0" locked="0" layoutInCell="1" allowOverlap="1" wp14:anchorId="41FFE850" wp14:editId="11801F0E">
                            <wp:simplePos x="0" y="0"/>
                            <wp:positionH relativeFrom="column">
                              <wp:posOffset>109855</wp:posOffset>
                            </wp:positionH>
                            <wp:positionV relativeFrom="paragraph">
                              <wp:posOffset>4084320</wp:posOffset>
                            </wp:positionV>
                            <wp:extent cx="375285" cy="401320"/>
                            <wp:effectExtent l="95250" t="95250" r="81915" b="93980"/>
                            <wp:wrapNone/>
                            <wp:docPr id="266" name="Прямоугольник 26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 rot="1937192">
                                      <a:off x="0" y="0"/>
                                      <a:ext cx="375285" cy="4013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7E6E6">
                                        <a:lumMod val="90000"/>
                                      </a:srgbClr>
                                    </a:solidFill>
                                    <a:ln w="12700" cap="flat" cmpd="sng" algn="ctr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1DE2B8D7" id="Прямоугольник 266" o:spid="_x0000_s1026" style="position:absolute;margin-left:8.65pt;margin-top:321.6pt;width:29.55pt;height:31.6pt;rotation:2115930fd;z-index:25269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" fillcolor="#d0cece" strokecolor="#d0cece" strokeweight="1pt">
                            <v:path arrowok="t"/>
                          </v:rect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96064" behindDoc="0" locked="0" layoutInCell="1" allowOverlap="1" wp14:anchorId="7B341554" wp14:editId="18232F07">
                            <wp:simplePos x="0" y="0"/>
                            <wp:positionH relativeFrom="column">
                              <wp:posOffset>1455420</wp:posOffset>
                            </wp:positionH>
                            <wp:positionV relativeFrom="paragraph">
                              <wp:posOffset>3197860</wp:posOffset>
                            </wp:positionV>
                            <wp:extent cx="104140" cy="317500"/>
                            <wp:effectExtent l="95250" t="19050" r="48260" b="25400"/>
                            <wp:wrapNone/>
                            <wp:docPr id="271" name="Прямоугольник 27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 rot="1937192">
                                      <a:off x="0" y="0"/>
                                      <a:ext cx="104140" cy="3175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7E6E6">
                                        <a:lumMod val="90000"/>
                                      </a:srgbClr>
                                    </a:solidFill>
                                    <a:ln w="12700" cap="flat" cmpd="sng" algn="ctr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7FA2E0BC" id="Прямоугольник 271" o:spid="_x0000_s1026" style="position:absolute;margin-left:114.6pt;margin-top:251.8pt;width:8.2pt;height:25pt;rotation:2115930fd;z-index:25269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" fillcolor="#d0cece" strokecolor="#d0cece" strokeweight="1pt">
                            <v:path arrowok="t"/>
                          </v:rect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95040" behindDoc="0" locked="0" layoutInCell="1" allowOverlap="1" wp14:anchorId="18CFEE98" wp14:editId="7C0108E5">
                            <wp:simplePos x="0" y="0"/>
                            <wp:positionH relativeFrom="column">
                              <wp:posOffset>1271905</wp:posOffset>
                            </wp:positionH>
                            <wp:positionV relativeFrom="paragraph">
                              <wp:posOffset>3517900</wp:posOffset>
                            </wp:positionV>
                            <wp:extent cx="158115" cy="170815"/>
                            <wp:effectExtent l="57150" t="57150" r="13335" b="57785"/>
                            <wp:wrapNone/>
                            <wp:docPr id="273" name="Прямоугольник 27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 rot="1970905">
                                      <a:off x="0" y="0"/>
                                      <a:ext cx="158115" cy="17081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7E6E6">
                                        <a:lumMod val="90000"/>
                                      </a:srgbClr>
                                    </a:solidFill>
                                    <a:ln w="12700" cap="flat" cmpd="sng" algn="ctr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1EC40970" id="Прямоугольник 273" o:spid="_x0000_s1026" style="position:absolute;margin-left:100.15pt;margin-top:277pt;width:12.45pt;height:13.45pt;rotation:2152754fd;z-index:25269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" fillcolor="#d0cece" strokecolor="#d0cece" strokeweight="1pt">
                            <v:path arrowok="t"/>
                          </v:rect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92992" behindDoc="0" locked="0" layoutInCell="1" allowOverlap="1" wp14:anchorId="4EBF2490" wp14:editId="15EA8D65">
                            <wp:simplePos x="0" y="0"/>
                            <wp:positionH relativeFrom="column">
                              <wp:posOffset>2215515</wp:posOffset>
                            </wp:positionH>
                            <wp:positionV relativeFrom="paragraph">
                              <wp:posOffset>909320</wp:posOffset>
                            </wp:positionV>
                            <wp:extent cx="100965" cy="118110"/>
                            <wp:effectExtent l="38100" t="38100" r="32385" b="34290"/>
                            <wp:wrapNone/>
                            <wp:docPr id="276" name="Прямоугольник 2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 rot="1937192">
                                      <a:off x="0" y="0"/>
                                      <a:ext cx="100965" cy="11811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7E6E6">
                                        <a:lumMod val="90000"/>
                                      </a:srgbClr>
                                    </a:solidFill>
                                    <a:ln w="12700" cap="flat" cmpd="sng" algn="ctr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4C1AD5F5" id="Прямоугольник 276" o:spid="_x0000_s1026" style="position:absolute;margin-left:174.45pt;margin-top:71.6pt;width:7.95pt;height:9.3pt;rotation:2115930fd;z-index:25269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" fillcolor="#d0cece" strokecolor="#d0cece" strokeweight="1pt">
                            <v:path arrowok="t"/>
                          </v:rect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86848" behindDoc="0" locked="0" layoutInCell="1" allowOverlap="1" wp14:anchorId="623F1070" wp14:editId="28669419">
                            <wp:simplePos x="0" y="0"/>
                            <wp:positionH relativeFrom="column">
                              <wp:posOffset>699770</wp:posOffset>
                            </wp:positionH>
                            <wp:positionV relativeFrom="paragraph">
                              <wp:posOffset>4161155</wp:posOffset>
                            </wp:positionV>
                            <wp:extent cx="375285" cy="556895"/>
                            <wp:effectExtent l="133350" t="76200" r="120015" b="71755"/>
                            <wp:wrapNone/>
                            <wp:docPr id="290" name="Прямоугольник 29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 rot="1937192">
                                      <a:off x="0" y="0"/>
                                      <a:ext cx="375285" cy="55689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7E6E6">
                                        <a:lumMod val="90000"/>
                                      </a:srgbClr>
                                    </a:solidFill>
                                    <a:ln w="12700" cap="flat" cmpd="sng" algn="ctr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09EC89CB" id="Прямоугольник 290" o:spid="_x0000_s1026" style="position:absolute;margin-left:55.1pt;margin-top:327.65pt;width:29.55pt;height:43.85pt;rotation:2115930fd;z-index:25268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" fillcolor="#d0cece" strokecolor="#d0cece" strokeweight="1pt">
                            <v:path arrowok="t"/>
                          </v:rect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85824" behindDoc="0" locked="0" layoutInCell="1" allowOverlap="1" wp14:anchorId="024C3CC8" wp14:editId="41C472E3">
                            <wp:simplePos x="0" y="0"/>
                            <wp:positionH relativeFrom="column">
                              <wp:posOffset>5883275</wp:posOffset>
                            </wp:positionH>
                            <wp:positionV relativeFrom="paragraph">
                              <wp:posOffset>173990</wp:posOffset>
                            </wp:positionV>
                            <wp:extent cx="1047750" cy="106680"/>
                            <wp:effectExtent l="0" t="57150" r="57150" b="83820"/>
                            <wp:wrapNone/>
                            <wp:docPr id="291" name="AutoShape 46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1047750" cy="10668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27000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7798E1D" id="AutoShape 465" o:spid="_x0000_s1026" type="#_x0000_t32" style="position:absolute;margin-left:463.25pt;margin-top:13.7pt;width:82.5pt;height:8.4pt;flip:y;z-index:25268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" strokecolor="#d0cece" strokeweight="10pt"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84800" behindDoc="0" locked="0" layoutInCell="1" allowOverlap="1" wp14:anchorId="28784B15" wp14:editId="29E51C3A">
                            <wp:simplePos x="0" y="0"/>
                            <wp:positionH relativeFrom="column">
                              <wp:posOffset>3949700</wp:posOffset>
                            </wp:positionH>
                            <wp:positionV relativeFrom="paragraph">
                              <wp:posOffset>183515</wp:posOffset>
                            </wp:positionV>
                            <wp:extent cx="180975" cy="160020"/>
                            <wp:effectExtent l="64770" t="66675" r="68580" b="68580"/>
                            <wp:wrapNone/>
                            <wp:docPr id="308" name="AutoShape 4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180975" cy="16002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27000">
                                      <a:solidFill>
                                        <a:sysClr val="window" lastClr="FFFFFF">
                                          <a:lumMod val="50000"/>
                                          <a:lumOff val="0"/>
                                        </a:sys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B356B06" id="AutoShape 41" o:spid="_x0000_s1026" type="#_x0000_t32" style="position:absolute;margin-left:311pt;margin-top:14.45pt;width:14.25pt;height:12.6pt;flip:y;z-index:25268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" strokecolor="#7f7f7f" strokeweight="10pt"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83776" behindDoc="0" locked="0" layoutInCell="1" allowOverlap="1" wp14:anchorId="5578AE5E" wp14:editId="11C62910">
                            <wp:simplePos x="0" y="0"/>
                            <wp:positionH relativeFrom="column">
                              <wp:posOffset>-168275</wp:posOffset>
                            </wp:positionH>
                            <wp:positionV relativeFrom="paragraph">
                              <wp:posOffset>4320540</wp:posOffset>
                            </wp:positionV>
                            <wp:extent cx="601345" cy="539115"/>
                            <wp:effectExtent l="0" t="0" r="122555" b="127635"/>
                            <wp:wrapNone/>
                            <wp:docPr id="310" name="Равнобедренный треугольник 31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 rot="19950042">
                                      <a:off x="0" y="0"/>
                                      <a:ext cx="601345" cy="539115"/>
                                    </a:xfrm>
                                    <a:prstGeom prst="triangle">
                                      <a:avLst/>
                                    </a:prstGeom>
                                    <a:solidFill>
                                      <a:srgbClr val="E7E6E6">
                                        <a:lumMod val="90000"/>
                                      </a:srgbClr>
                                    </a:solidFill>
                                    <a:ln w="12700" cap="flat" cmpd="sng" algn="ctr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5DCF075C" id="_x0000_t5" coordsize="21600,21600" o:spt="5" adj="10800" path="m@0,l,21600r21600,xe">
                            <v:stroke joinstyle="miter"/>
                            <v:formulas>
                              <v:f eqn="val #0"/>
                              <v:f eqn="prod #0 1 2"/>
                              <v:f eqn="sum @1 10800 0"/>
                            </v:formulas>
    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    <v:handles>
                              <v:h position="#0,topLeft" xrange="0,21600"/>
                            </v:handles>
                          </v:shapetype>
                          <v:shape id="Равнобедренный треугольник 310" o:spid="_x0000_s1026" type="#_x0000_t5" style="position:absolute;margin-left:-13.25pt;margin-top:340.2pt;width:47.35pt;height:42.45pt;rotation:-1802194fd;z-index:25268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" fillcolor="#d0cece" strokecolor="#d0cece" strokeweight="1pt">
                            <v:path arrowok="t"/>
                          </v:shape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82752" behindDoc="0" locked="0" layoutInCell="1" allowOverlap="1" wp14:anchorId="7A220747" wp14:editId="067E1F0A">
                            <wp:simplePos x="0" y="0"/>
                            <wp:positionH relativeFrom="column">
                              <wp:posOffset>15875</wp:posOffset>
                            </wp:positionH>
                            <wp:positionV relativeFrom="paragraph">
                              <wp:posOffset>4393565</wp:posOffset>
                            </wp:positionV>
                            <wp:extent cx="304800" cy="190500"/>
                            <wp:effectExtent l="38100" t="38100" r="38100" b="38100"/>
                            <wp:wrapNone/>
                            <wp:docPr id="312" name="Прямая соединительная линия 31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/>
                                  </wps:cNvCnPr>
                                  <wps:spPr>
                                    <a:xfrm>
                                      <a:off x="0" y="0"/>
                                      <a:ext cx="304800" cy="1905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73025" cap="flat" cmpd="sng" algn="ctr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w14:anchorId="3175C0BD" id="Прямая соединительная линия 312" o:spid="_x0000_s1026" style="position:absolute;z-index:25268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25pt,345.95pt" to="25.25pt,36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" strokecolor="#d0cece" strokeweight="5.75pt">
                            <v:stroke joinstyle="miter"/>
                            <o:lock v:ext="edit" shapetype="f"/>
                          </v:line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299" distR="114299" simplePos="0" relativeHeight="252681728" behindDoc="0" locked="0" layoutInCell="1" allowOverlap="1" wp14:anchorId="2F797A02" wp14:editId="624A5B1E">
                            <wp:simplePos x="0" y="0"/>
                            <wp:positionH relativeFrom="column">
                              <wp:posOffset>34924</wp:posOffset>
                            </wp:positionH>
                            <wp:positionV relativeFrom="paragraph">
                              <wp:posOffset>4460240</wp:posOffset>
                            </wp:positionV>
                            <wp:extent cx="0" cy="504825"/>
                            <wp:effectExtent l="38100" t="0" r="38100" b="47625"/>
                            <wp:wrapNone/>
                            <wp:docPr id="313" name="Прямая соединительная линия 31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/>
                                  </wps:cNvCnPr>
                                  <wps:spPr>
                                    <a:xfrm flipH="1">
                                      <a:off x="0" y="0"/>
                                      <a:ext cx="0" cy="504825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73025" cap="flat" cmpd="sng" algn="ctr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w14:anchorId="36178A6B" id="Прямая соединительная линия 313" o:spid="_x0000_s1026" style="position:absolute;flip:x;z-index:2526817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2.75pt,351.2pt" to="2.75pt,39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" strokecolor="#d0cece" strokeweight="5.75pt">
                            <v:stroke joinstyle="miter"/>
                            <o:lock v:ext="edit" shapetype="f"/>
                          </v:line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79680" behindDoc="0" locked="0" layoutInCell="1" allowOverlap="1" wp14:anchorId="5996772C" wp14:editId="7C66B4B0">
                            <wp:simplePos x="0" y="0"/>
                            <wp:positionH relativeFrom="column">
                              <wp:posOffset>158750</wp:posOffset>
                            </wp:positionH>
                            <wp:positionV relativeFrom="paragraph">
                              <wp:posOffset>4745990</wp:posOffset>
                            </wp:positionV>
                            <wp:extent cx="1209675" cy="800100"/>
                            <wp:effectExtent l="133350" t="209550" r="161925" b="266700"/>
                            <wp:wrapNone/>
                            <wp:docPr id="315" name="AutoShape 46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1209675" cy="80010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508000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E6147B4" id="AutoShape 465" o:spid="_x0000_s1026" type="#_x0000_t32" style="position:absolute;margin-left:12.5pt;margin-top:373.7pt;width:95.25pt;height:63pt;z-index:25267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" strokecolor="#d0cece" strokeweight="40pt"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4294967295" distB="4294967295" distL="114300" distR="114300" simplePos="0" relativeHeight="252680704" behindDoc="0" locked="0" layoutInCell="1" allowOverlap="1" wp14:anchorId="0B2EBEC0" wp14:editId="1B587424">
                            <wp:simplePos x="0" y="0"/>
                            <wp:positionH relativeFrom="column">
                              <wp:posOffset>682625</wp:posOffset>
                            </wp:positionH>
                            <wp:positionV relativeFrom="paragraph">
                              <wp:posOffset>7117714</wp:posOffset>
                            </wp:positionV>
                            <wp:extent cx="371475" cy="0"/>
                            <wp:effectExtent l="0" t="38100" r="47625" b="57150"/>
                            <wp:wrapNone/>
                            <wp:docPr id="317" name="Прямая соединительная линия 31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/>
                                  </wps:cNvCnPr>
                                  <wps:spPr>
                                    <a:xfrm flipV="1">
                                      <a:off x="0" y="0"/>
                                      <a:ext cx="371475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01600" cap="flat" cmpd="sng" algn="ctr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w14:anchorId="64AEB54C" id="Прямая соединительная линия 317" o:spid="_x0000_s1026" style="position:absolute;flip:y;z-index:2526807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53.75pt,560.45pt" to="83pt,56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" strokecolor="#d0cece" strokeweight="8pt">
                            <v:stroke joinstyle="miter"/>
                            <o:lock v:ext="edit" shapetype="f"/>
                          </v:line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78656" behindDoc="0" locked="0" layoutInCell="1" allowOverlap="1" wp14:anchorId="2B6C38E2" wp14:editId="71CF0B98">
                            <wp:simplePos x="0" y="0"/>
                            <wp:positionH relativeFrom="column">
                              <wp:posOffset>907415</wp:posOffset>
                            </wp:positionH>
                            <wp:positionV relativeFrom="paragraph">
                              <wp:posOffset>4375150</wp:posOffset>
                            </wp:positionV>
                            <wp:extent cx="1590675" cy="2733675"/>
                            <wp:effectExtent l="70485" t="67310" r="72390" b="66040"/>
                            <wp:wrapNone/>
                            <wp:docPr id="318" name="AutoShape 3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1590675" cy="2733675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27000">
                                      <a:solidFill>
                                        <a:srgbClr val="E7E6E6">
                                          <a:lumMod val="90000"/>
                                          <a:lumOff val="0"/>
                                        </a:srgb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E19DC00" id="AutoShape 35" o:spid="_x0000_s1026" type="#_x0000_t32" style="position:absolute;margin-left:71.45pt;margin-top:344.5pt;width:125.25pt;height:215.25pt;flip:y;z-index:25267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" strokecolor="#d0cece" strokeweight="10pt"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76608" behindDoc="0" locked="0" layoutInCell="1" allowOverlap="1" wp14:anchorId="2EFCA9BA" wp14:editId="2E080070">
                            <wp:simplePos x="0" y="0"/>
                            <wp:positionH relativeFrom="column">
                              <wp:posOffset>425450</wp:posOffset>
                            </wp:positionH>
                            <wp:positionV relativeFrom="paragraph">
                              <wp:posOffset>5688965</wp:posOffset>
                            </wp:positionV>
                            <wp:extent cx="847725" cy="1314450"/>
                            <wp:effectExtent l="247650" t="209550" r="295275" b="190500"/>
                            <wp:wrapNone/>
                            <wp:docPr id="319" name="AutoShape 46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847725" cy="131445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635000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2DE58AE" id="AutoShape 465" o:spid="_x0000_s1026" type="#_x0000_t32" style="position:absolute;margin-left:33.5pt;margin-top:447.95pt;width:66.75pt;height:103.5pt;flip:y;z-index:25267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" strokecolor="#d0cece" strokeweight="50pt"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77632" behindDoc="0" locked="0" layoutInCell="1" allowOverlap="1" wp14:anchorId="0405A78D" wp14:editId="67F97E0C">
                            <wp:simplePos x="0" y="0"/>
                            <wp:positionH relativeFrom="column">
                              <wp:posOffset>802640</wp:posOffset>
                            </wp:positionH>
                            <wp:positionV relativeFrom="paragraph">
                              <wp:posOffset>4386580</wp:posOffset>
                            </wp:positionV>
                            <wp:extent cx="1590675" cy="2733675"/>
                            <wp:effectExtent l="57150" t="57150" r="28575" b="47625"/>
                            <wp:wrapNone/>
                            <wp:docPr id="324" name="AutoShape 46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1590675" cy="2733675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27000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6DE139C" id="AutoShape 465" o:spid="_x0000_s1026" type="#_x0000_t32" style="position:absolute;margin-left:63.2pt;margin-top:345.4pt;width:125.25pt;height:215.25pt;flip:y;z-index:25267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" strokecolor="#d0cece" strokeweight="10pt"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75584" behindDoc="0" locked="0" layoutInCell="1" allowOverlap="1" wp14:anchorId="69658A8B" wp14:editId="7780DDD2">
                            <wp:simplePos x="0" y="0"/>
                            <wp:positionH relativeFrom="column">
                              <wp:posOffset>878840</wp:posOffset>
                            </wp:positionH>
                            <wp:positionV relativeFrom="paragraph">
                              <wp:posOffset>5384800</wp:posOffset>
                            </wp:positionV>
                            <wp:extent cx="800100" cy="1017270"/>
                            <wp:effectExtent l="247650" t="228600" r="228600" b="220980"/>
                            <wp:wrapNone/>
                            <wp:docPr id="333" name="AutoShape 46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800100" cy="101727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635000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7F4ABE8" id="AutoShape 465" o:spid="_x0000_s1026" type="#_x0000_t32" style="position:absolute;margin-left:69.2pt;margin-top:424pt;width:63pt;height:80.1pt;flip:y;z-index:25267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" strokecolor="#d0cece" strokeweight="50pt"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74560" behindDoc="0" locked="0" layoutInCell="1" allowOverlap="1" wp14:anchorId="25CAADA3" wp14:editId="6B7412DD">
                            <wp:simplePos x="0" y="0"/>
                            <wp:positionH relativeFrom="column">
                              <wp:posOffset>1016000</wp:posOffset>
                            </wp:positionH>
                            <wp:positionV relativeFrom="paragraph">
                              <wp:posOffset>4412615</wp:posOffset>
                            </wp:positionV>
                            <wp:extent cx="1590675" cy="2733675"/>
                            <wp:effectExtent l="57150" t="57150" r="28575" b="47625"/>
                            <wp:wrapNone/>
                            <wp:docPr id="356" name="AutoShape 46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1590675" cy="2733675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27000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2BA7D08" id="AutoShape 465" o:spid="_x0000_s1026" type="#_x0000_t32" style="position:absolute;margin-left:80pt;margin-top:347.45pt;width:125.25pt;height:215.25pt;flip:y;z-index:25267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" strokecolor="#d0cece" strokeweight="10pt"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73536" behindDoc="0" locked="0" layoutInCell="1" allowOverlap="1" wp14:anchorId="5F04A184" wp14:editId="4FB54142">
                            <wp:simplePos x="0" y="0"/>
                            <wp:positionH relativeFrom="column">
                              <wp:posOffset>1568450</wp:posOffset>
                            </wp:positionH>
                            <wp:positionV relativeFrom="paragraph">
                              <wp:posOffset>4269105</wp:posOffset>
                            </wp:positionV>
                            <wp:extent cx="923925" cy="1133475"/>
                            <wp:effectExtent l="236220" t="237490" r="230505" b="229235"/>
                            <wp:wrapNone/>
                            <wp:docPr id="363" name="AutoShape 3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923925" cy="1133475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457200">
                                      <a:solidFill>
                                        <a:sysClr val="window" lastClr="FFFFFF">
                                          <a:lumMod val="50000"/>
                                          <a:lumOff val="0"/>
                                        </a:sys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216E067" id="AutoShape 30" o:spid="_x0000_s1026" type="#_x0000_t32" style="position:absolute;margin-left:123.5pt;margin-top:336.15pt;width:72.75pt;height:89.25pt;flip:y;z-index:25267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" strokecolor="#7f7f7f" strokeweight="36pt"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71488" behindDoc="0" locked="0" layoutInCell="1" allowOverlap="1" wp14:anchorId="779567ED" wp14:editId="39C0DEF7">
                            <wp:simplePos x="0" y="0"/>
                            <wp:positionH relativeFrom="column">
                              <wp:posOffset>73025</wp:posOffset>
                            </wp:positionH>
                            <wp:positionV relativeFrom="paragraph">
                              <wp:posOffset>1069340</wp:posOffset>
                            </wp:positionV>
                            <wp:extent cx="1266825" cy="885825"/>
                            <wp:effectExtent l="38100" t="57150" r="85725" b="85725"/>
                            <wp:wrapNone/>
                            <wp:docPr id="401" name="AutoShape 46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1266825" cy="885825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27000">
                                      <a:solidFill>
                                        <a:srgbClr val="E7E6E6">
                                          <a:lumMod val="90000"/>
                                        </a:srgb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3790068" id="AutoShape 465" o:spid="_x0000_s1026" type="#_x0000_t32" style="position:absolute;margin-left:5.75pt;margin-top:84.2pt;width:99.75pt;height:69.75pt;z-index:25267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" strokecolor="#d0cece" strokeweight="10pt"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 w:rsidR="00EB535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70464" behindDoc="0" locked="0" layoutInCell="1" allowOverlap="1" wp14:anchorId="37368AEA" wp14:editId="427BFD0A">
                            <wp:simplePos x="0" y="0"/>
                            <wp:positionH relativeFrom="column">
                              <wp:posOffset>2644775</wp:posOffset>
                            </wp:positionH>
                            <wp:positionV relativeFrom="paragraph">
                              <wp:posOffset>1621790</wp:posOffset>
                            </wp:positionV>
                            <wp:extent cx="800100" cy="1017270"/>
                            <wp:effectExtent l="64770" t="66675" r="68580" b="68580"/>
                            <wp:wrapNone/>
                            <wp:docPr id="220" name="AutoShape 2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800100" cy="101727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27000">
                                      <a:solidFill>
                                        <a:sysClr val="window" lastClr="FFFFFF">
                                          <a:lumMod val="50000"/>
                                          <a:lumOff val="0"/>
                                        </a:sys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B4E26B6" id="AutoShape 24" o:spid="_x0000_s1026" type="#_x0000_t32" style="position:absolute;margin-left:208.25pt;margin-top:127.7pt;width:63pt;height:80.1pt;flip:y;z-index:25267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" strokecolor="#7f7f7f" strokeweight="10pt">
                            <v:shadow color="#525252" opacity=".5" offset="1pt"/>
                          </v:shape>
                        </w:pict>
                      </mc:Fallback>
                    </mc:AlternateContent>
                  </w:r>
                </w:p>
                <w:p w:rsidR="00EB5353" w:rsidRDefault="00EB5353" w:rsidP="0076308D">
                  <w:pPr>
                    <w:jc w:val="both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530F8C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77312" behindDoc="0" locked="0" layoutInCell="1" allowOverlap="1" wp14:anchorId="29A72DCB" wp14:editId="0D949154">
                            <wp:simplePos x="0" y="0"/>
                            <wp:positionH relativeFrom="column">
                              <wp:posOffset>3971158</wp:posOffset>
                            </wp:positionH>
                            <wp:positionV relativeFrom="paragraph">
                              <wp:posOffset>117726</wp:posOffset>
                            </wp:positionV>
                            <wp:extent cx="353568" cy="341376"/>
                            <wp:effectExtent l="0" t="0" r="27940" b="20955"/>
                            <wp:wrapNone/>
                            <wp:docPr id="221" name="Oval 375" descr="Пергамент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53568" cy="341376"/>
                                    </a:xfrm>
                                    <a:prstGeom prst="ellipse">
                                      <a:avLst/>
                                    </a:prstGeom>
                                    <a:blipFill dpi="0" rotWithShape="1">
                                      <a:blip r:embed="rId7"/>
                                      <a:srcRect/>
                                      <a:tile tx="0" ty="0" sx="100000" sy="100000" flip="none" algn="tl"/>
                                    </a:blipFill>
                                    <a:ln w="6350">
                                      <a:solidFill>
                                        <a:sysClr val="windowText" lastClr="000000">
                                          <a:lumMod val="100000"/>
                                          <a:lumOff val="0"/>
                                        </a:sys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FD5BDA" w:rsidRPr="00E5365D" w:rsidRDefault="00FD5BDA" w:rsidP="00EB5353">
                                        <w:pPr>
                                          <w:rPr>
                                            <w:rFonts w:ascii="Arial" w:hAnsi="Arial"/>
                                            <w:b/>
                                            <w:sz w:val="32"/>
                                            <w:szCs w:val="36"/>
                                            <w:vertAlign w:val="superscript"/>
                                          </w:rPr>
                                        </w:pPr>
                                        <w:r w:rsidRPr="00E5365D">
                                          <w:rPr>
                                            <w:rFonts w:ascii="Arial" w:hAnsi="Arial"/>
                                            <w:b/>
                                            <w:sz w:val="32"/>
                                            <w:szCs w:val="36"/>
                                            <w:vertAlign w:val="superscript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29A72DCB" id="_x0000_s1028" alt="Пергамент" style="position:absolute;left:0;text-align:left;margin-left:312.7pt;margin-top:9.25pt;width:27.85pt;height:26.9pt;z-index:25287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" strokeweight=".5pt">
                            <v:fill r:id="rId8" o:title="Пергамент" recolor="t" rotate="t" type="tile"/>
                            <v:shadow color="#525252" opacity=".5" offset="1pt"/>
                            <v:textbox>
                              <w:txbxContent>
                                <w:p w:rsidR="00FD5BDA" w:rsidRPr="00E5365D" w:rsidRDefault="00FD5BDA" w:rsidP="00EB5353">
                                  <w:pPr>
                                    <w:rPr>
                                      <w:rFonts w:ascii="Arial" w:hAnsi="Arial"/>
                                      <w:b/>
                                      <w:sz w:val="32"/>
                                      <w:szCs w:val="36"/>
                                      <w:vertAlign w:val="superscript"/>
                                    </w:rPr>
                                  </w:pPr>
                                  <w:r w:rsidRPr="00E5365D">
                                    <w:rPr>
                                      <w:rFonts w:ascii="Arial" w:hAnsi="Arial"/>
                                      <w:b/>
                                      <w:sz w:val="32"/>
                                      <w:szCs w:val="36"/>
                                      <w:vertAlign w:val="superscript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</v:oval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39424" behindDoc="0" locked="0" layoutInCell="1" allowOverlap="1" wp14:anchorId="1797E90F" wp14:editId="39D49800">
                            <wp:simplePos x="0" y="0"/>
                            <wp:positionH relativeFrom="column">
                              <wp:posOffset>3966210</wp:posOffset>
                            </wp:positionH>
                            <wp:positionV relativeFrom="paragraph">
                              <wp:posOffset>-15875</wp:posOffset>
                            </wp:positionV>
                            <wp:extent cx="156210" cy="306070"/>
                            <wp:effectExtent l="34925" t="92710" r="30480" b="84455"/>
                            <wp:wrapNone/>
                            <wp:docPr id="416" name="Rectangle 125" descr="images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rot="3253434">
                                      <a:off x="0" y="0"/>
                                      <a:ext cx="156210" cy="306070"/>
                                    </a:xfrm>
                                    <a:prstGeom prst="rect">
                                      <a:avLst/>
                                    </a:prstGeom>
                                    <a:blipFill dpi="0" rotWithShape="1">
                                      <a:blip r:embed="rId52"/>
                                      <a:srcRect/>
                                      <a:tile tx="0" ty="0" sx="100000" sy="100000" flip="none" algn="tl"/>
                                    </a:blipFill>
                                    <a:ln w="0">
                                      <a:solidFill>
                                        <a:sysClr val="windowText" lastClr="000000">
                                          <a:lumMod val="100000"/>
                                          <a:lumOff val="0"/>
                                        </a:sys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24FF6326" id="Rectangle 125" o:spid="_x0000_s1026" alt="images" style="position:absolute;margin-left:312.3pt;margin-top:-1.25pt;width:12.3pt;height:24.1pt;rotation:3553618fd;z-index:25283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" strokeweight="0">
                            <v:fill r:id="rId53" o:title="images" recolor="t" rotate="t" type="tile"/>
                            <v:shadow color="#525252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41472" behindDoc="0" locked="0" layoutInCell="1" allowOverlap="1" wp14:anchorId="2BD810A4" wp14:editId="1B0338D9">
                            <wp:simplePos x="0" y="0"/>
                            <wp:positionH relativeFrom="column">
                              <wp:posOffset>3949700</wp:posOffset>
                            </wp:positionH>
                            <wp:positionV relativeFrom="paragraph">
                              <wp:posOffset>109855</wp:posOffset>
                            </wp:positionV>
                            <wp:extent cx="268605" cy="178435"/>
                            <wp:effectExtent l="7620" t="10160" r="9525" b="11430"/>
                            <wp:wrapNone/>
                            <wp:docPr id="417" name="AutoShape 13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268605" cy="178435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2700">
                                      <a:solidFill>
                                        <a:srgbClr val="E7E6E6">
                                          <a:lumMod val="90000"/>
                                          <a:lumOff val="0"/>
                                        </a:srgb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028197D" id="AutoShape 130" o:spid="_x0000_s1026" type="#_x0000_t32" style="position:absolute;margin-left:311pt;margin-top:8.65pt;width:21.15pt;height:14.05pt;flip:y;z-index:25284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" strokecolor="#d0cece" strokeweight="1pt">
                            <v:shadow color="#525252" opacity=".5" offset="1pt"/>
                          </v:shape>
                        </w:pict>
                      </mc:Fallback>
                    </mc:AlternateContent>
                  </w:r>
                </w:p>
                <w:p w:rsidR="00EB5353" w:rsidRDefault="00EB5353" w:rsidP="0076308D">
                  <w:pPr>
                    <w:jc w:val="both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40448" behindDoc="0" locked="0" layoutInCell="1" allowOverlap="1" wp14:anchorId="65A8AB6E" wp14:editId="12C5898F">
                            <wp:simplePos x="0" y="0"/>
                            <wp:positionH relativeFrom="column">
                              <wp:posOffset>3835400</wp:posOffset>
                            </wp:positionH>
                            <wp:positionV relativeFrom="paragraph">
                              <wp:posOffset>53340</wp:posOffset>
                            </wp:positionV>
                            <wp:extent cx="132080" cy="539115"/>
                            <wp:effectExtent l="36195" t="18415" r="41275" b="23495"/>
                            <wp:wrapNone/>
                            <wp:docPr id="419" name="Rectangle 127" descr="images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rot="282553">
                                      <a:off x="0" y="0"/>
                                      <a:ext cx="132080" cy="539115"/>
                                    </a:xfrm>
                                    <a:prstGeom prst="rect">
                                      <a:avLst/>
                                    </a:prstGeom>
                                    <a:blipFill dpi="0" rotWithShape="1">
                                      <a:blip r:embed="rId52"/>
                                      <a:srcRect/>
                                      <a:tile tx="0" ty="0" sx="100000" sy="100000" flip="none" algn="tl"/>
                                    </a:blipFill>
                                    <a:ln w="0">
                                      <a:solidFill>
                                        <a:sysClr val="windowText" lastClr="000000">
                                          <a:lumMod val="100000"/>
                                          <a:lumOff val="0"/>
                                        </a:sys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0D00A057" id="Rectangle 127" o:spid="_x0000_s1026" alt="images" style="position:absolute;margin-left:302pt;margin-top:4.2pt;width:10.4pt;height:42.45pt;rotation:308623fd;z-index:25284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" strokeweight="0">
                            <v:fill r:id="rId53" o:title="images" recolor="t" rotate="t" type="tile"/>
                            <v:shadow color="#525252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769792" behindDoc="1" locked="0" layoutInCell="1" allowOverlap="1" wp14:anchorId="3F3AEA52" wp14:editId="523C2E8B">
                            <wp:simplePos x="0" y="0"/>
                            <wp:positionH relativeFrom="column">
                              <wp:posOffset>4047490</wp:posOffset>
                            </wp:positionH>
                            <wp:positionV relativeFrom="paragraph">
                              <wp:posOffset>55880</wp:posOffset>
                            </wp:positionV>
                            <wp:extent cx="2428875" cy="1961515"/>
                            <wp:effectExtent l="0" t="0" r="9525" b="635"/>
                            <wp:wrapNone/>
                            <wp:docPr id="420" name="Полилиния 42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2428875" cy="1961515"/>
                                    </a:xfrm>
                                    <a:custGeom>
                                      <a:avLst/>
                                      <a:gdLst>
                                        <a:gd name="connsiteX0" fmla="*/ 2505598 w 2513725"/>
                                        <a:gd name="connsiteY0" fmla="*/ 1969031 h 2060259"/>
                                        <a:gd name="connsiteX1" fmla="*/ 2120008 w 2513725"/>
                                        <a:gd name="connsiteY1" fmla="*/ 867344 h 2060259"/>
                                        <a:gd name="connsiteX2" fmla="*/ 1888654 w 2513725"/>
                                        <a:gd name="connsiteY2" fmla="*/ 459720 h 2060259"/>
                                        <a:gd name="connsiteX3" fmla="*/ 1657300 w 2513725"/>
                                        <a:gd name="connsiteY3" fmla="*/ 228366 h 2060259"/>
                                        <a:gd name="connsiteX4" fmla="*/ 1392895 w 2513725"/>
                                        <a:gd name="connsiteY4" fmla="*/ 239383 h 2060259"/>
                                        <a:gd name="connsiteX5" fmla="*/ 1326794 w 2513725"/>
                                        <a:gd name="connsiteY5" fmla="*/ 459720 h 2060259"/>
                                        <a:gd name="connsiteX6" fmla="*/ 1271709 w 2513725"/>
                                        <a:gd name="connsiteY6" fmla="*/ 624973 h 2060259"/>
                                        <a:gd name="connsiteX7" fmla="*/ 1161541 w 2513725"/>
                                        <a:gd name="connsiteY7" fmla="*/ 812260 h 2060259"/>
                                        <a:gd name="connsiteX8" fmla="*/ 1018321 w 2513725"/>
                                        <a:gd name="connsiteY8" fmla="*/ 834294 h 2060259"/>
                                        <a:gd name="connsiteX9" fmla="*/ 797984 w 2513725"/>
                                        <a:gd name="connsiteY9" fmla="*/ 801243 h 2060259"/>
                                        <a:gd name="connsiteX10" fmla="*/ 665782 w 2513725"/>
                                        <a:gd name="connsiteY10" fmla="*/ 658024 h 2060259"/>
                                        <a:gd name="connsiteX11" fmla="*/ 610697 w 2513725"/>
                                        <a:gd name="connsiteY11" fmla="*/ 514804 h 2060259"/>
                                        <a:gd name="connsiteX12" fmla="*/ 313242 w 2513725"/>
                                        <a:gd name="connsiteY12" fmla="*/ 206332 h 2060259"/>
                                        <a:gd name="connsiteX13" fmla="*/ 92904 w 2513725"/>
                                        <a:gd name="connsiteY13" fmla="*/ 8029 h 2060259"/>
                                        <a:gd name="connsiteX14" fmla="*/ 48837 w 2513725"/>
                                        <a:gd name="connsiteY14" fmla="*/ 41079 h 2060259"/>
                                        <a:gd name="connsiteX15" fmla="*/ 4769 w 2513725"/>
                                        <a:gd name="connsiteY15" fmla="*/ 63113 h 2060259"/>
                                        <a:gd name="connsiteX16" fmla="*/ 170023 w 2513725"/>
                                        <a:gd name="connsiteY16" fmla="*/ 173282 h 2060259"/>
                                        <a:gd name="connsiteX17" fmla="*/ 412394 w 2513725"/>
                                        <a:gd name="connsiteY17" fmla="*/ 437686 h 2060259"/>
                                        <a:gd name="connsiteX18" fmla="*/ 621714 w 2513725"/>
                                        <a:gd name="connsiteY18" fmla="*/ 790226 h 2060259"/>
                                        <a:gd name="connsiteX19" fmla="*/ 831035 w 2513725"/>
                                        <a:gd name="connsiteY19" fmla="*/ 933445 h 2060259"/>
                                        <a:gd name="connsiteX20" fmla="*/ 1084423 w 2513725"/>
                                        <a:gd name="connsiteY20" fmla="*/ 933445 h 2060259"/>
                                        <a:gd name="connsiteX21" fmla="*/ 1271709 w 2513725"/>
                                        <a:gd name="connsiteY21" fmla="*/ 856327 h 2060259"/>
                                        <a:gd name="connsiteX22" fmla="*/ 1304760 w 2513725"/>
                                        <a:gd name="connsiteY22" fmla="*/ 757175 h 2060259"/>
                                        <a:gd name="connsiteX23" fmla="*/ 1414929 w 2513725"/>
                                        <a:gd name="connsiteY23" fmla="*/ 437686 h 2060259"/>
                                        <a:gd name="connsiteX24" fmla="*/ 1536114 w 2513725"/>
                                        <a:gd name="connsiteY24" fmla="*/ 360568 h 2060259"/>
                                        <a:gd name="connsiteX25" fmla="*/ 1624249 w 2513725"/>
                                        <a:gd name="connsiteY25" fmla="*/ 338535 h 2060259"/>
                                        <a:gd name="connsiteX26" fmla="*/ 1734418 w 2513725"/>
                                        <a:gd name="connsiteY26" fmla="*/ 426669 h 2060259"/>
                                        <a:gd name="connsiteX27" fmla="*/ 1877637 w 2513725"/>
                                        <a:gd name="connsiteY27" fmla="*/ 647007 h 2060259"/>
                                        <a:gd name="connsiteX28" fmla="*/ 1987806 w 2513725"/>
                                        <a:gd name="connsiteY28" fmla="*/ 867344 h 2060259"/>
                                        <a:gd name="connsiteX29" fmla="*/ 2108991 w 2513725"/>
                                        <a:gd name="connsiteY29" fmla="*/ 1164800 h 2060259"/>
                                        <a:gd name="connsiteX30" fmla="*/ 2219160 w 2513725"/>
                                        <a:gd name="connsiteY30" fmla="*/ 1473272 h 2060259"/>
                                        <a:gd name="connsiteX31" fmla="*/ 2384413 w 2513725"/>
                                        <a:gd name="connsiteY31" fmla="*/ 1924963 h 2060259"/>
                                        <a:gd name="connsiteX32" fmla="*/ 2384413 w 2513725"/>
                                        <a:gd name="connsiteY32" fmla="*/ 1991065 h 2060259"/>
                                        <a:gd name="connsiteX33" fmla="*/ 2505598 w 2513725"/>
                                        <a:gd name="connsiteY33" fmla="*/ 1969031 h 2060259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  <a:cxn ang="0">
                                          <a:pos x="connsiteX4" y="connsiteY4"/>
                                        </a:cxn>
                                        <a:cxn ang="0">
                                          <a:pos x="connsiteX5" y="connsiteY5"/>
                                        </a:cxn>
                                        <a:cxn ang="0">
                                          <a:pos x="connsiteX6" y="connsiteY6"/>
                                        </a:cxn>
                                        <a:cxn ang="0">
                                          <a:pos x="connsiteX7" y="connsiteY7"/>
                                        </a:cxn>
                                        <a:cxn ang="0">
                                          <a:pos x="connsiteX8" y="connsiteY8"/>
                                        </a:cxn>
                                        <a:cxn ang="0">
                                          <a:pos x="connsiteX9" y="connsiteY9"/>
                                        </a:cxn>
                                        <a:cxn ang="0">
                                          <a:pos x="connsiteX10" y="connsiteY10"/>
                                        </a:cxn>
                                        <a:cxn ang="0">
                                          <a:pos x="connsiteX11" y="connsiteY11"/>
                                        </a:cxn>
                                        <a:cxn ang="0">
                                          <a:pos x="connsiteX12" y="connsiteY12"/>
                                        </a:cxn>
                                        <a:cxn ang="0">
                                          <a:pos x="connsiteX13" y="connsiteY13"/>
                                        </a:cxn>
                                        <a:cxn ang="0">
                                          <a:pos x="connsiteX14" y="connsiteY14"/>
                                        </a:cxn>
                                        <a:cxn ang="0">
                                          <a:pos x="connsiteX15" y="connsiteY15"/>
                                        </a:cxn>
                                        <a:cxn ang="0">
                                          <a:pos x="connsiteX16" y="connsiteY16"/>
                                        </a:cxn>
                                        <a:cxn ang="0">
                                          <a:pos x="connsiteX17" y="connsiteY17"/>
                                        </a:cxn>
                                        <a:cxn ang="0">
                                          <a:pos x="connsiteX18" y="connsiteY18"/>
                                        </a:cxn>
                                        <a:cxn ang="0">
                                          <a:pos x="connsiteX19" y="connsiteY19"/>
                                        </a:cxn>
                                        <a:cxn ang="0">
                                          <a:pos x="connsiteX20" y="connsiteY20"/>
                                        </a:cxn>
                                        <a:cxn ang="0">
                                          <a:pos x="connsiteX21" y="connsiteY21"/>
                                        </a:cxn>
                                        <a:cxn ang="0">
                                          <a:pos x="connsiteX22" y="connsiteY22"/>
                                        </a:cxn>
                                        <a:cxn ang="0">
                                          <a:pos x="connsiteX23" y="connsiteY23"/>
                                        </a:cxn>
                                        <a:cxn ang="0">
                                          <a:pos x="connsiteX24" y="connsiteY24"/>
                                        </a:cxn>
                                        <a:cxn ang="0">
                                          <a:pos x="connsiteX25" y="connsiteY25"/>
                                        </a:cxn>
                                        <a:cxn ang="0">
                                          <a:pos x="connsiteX26" y="connsiteY26"/>
                                        </a:cxn>
                                        <a:cxn ang="0">
                                          <a:pos x="connsiteX27" y="connsiteY27"/>
                                        </a:cxn>
                                        <a:cxn ang="0">
                                          <a:pos x="connsiteX28" y="connsiteY28"/>
                                        </a:cxn>
                                        <a:cxn ang="0">
                                          <a:pos x="connsiteX29" y="connsiteY29"/>
                                        </a:cxn>
                                        <a:cxn ang="0">
                                          <a:pos x="connsiteX30" y="connsiteY30"/>
                                        </a:cxn>
                                        <a:cxn ang="0">
                                          <a:pos x="connsiteX31" y="connsiteY31"/>
                                        </a:cxn>
                                        <a:cxn ang="0">
                                          <a:pos x="connsiteX32" y="connsiteY32"/>
                                        </a:cxn>
                                        <a:cxn ang="0">
                                          <a:pos x="connsiteX33" y="connsiteY33"/>
                                        </a:cxn>
                                      </a:cxnLst>
                                      <a:rect l="l" t="t" r="r" b="b"/>
                                      <a:pathLst>
                                        <a:path w="2513725" h="2060259">
                                          <a:moveTo>
                                            <a:pt x="2505598" y="1969031"/>
                                          </a:moveTo>
                                          <a:cubicBezTo>
                                            <a:pt x="2461530" y="1781744"/>
                                            <a:pt x="2222832" y="1118896"/>
                                            <a:pt x="2120008" y="867344"/>
                                          </a:cubicBezTo>
                                          <a:cubicBezTo>
                                            <a:pt x="2017184" y="615792"/>
                                            <a:pt x="1965772" y="566216"/>
                                            <a:pt x="1888654" y="459720"/>
                                          </a:cubicBezTo>
                                          <a:cubicBezTo>
                                            <a:pt x="1811536" y="353224"/>
                                            <a:pt x="1739926" y="265089"/>
                                            <a:pt x="1657300" y="228366"/>
                                          </a:cubicBezTo>
                                          <a:cubicBezTo>
                                            <a:pt x="1574674" y="191643"/>
                                            <a:pt x="1447979" y="200824"/>
                                            <a:pt x="1392895" y="239383"/>
                                          </a:cubicBezTo>
                                          <a:cubicBezTo>
                                            <a:pt x="1337811" y="277942"/>
                                            <a:pt x="1346992" y="395455"/>
                                            <a:pt x="1326794" y="459720"/>
                                          </a:cubicBezTo>
                                          <a:cubicBezTo>
                                            <a:pt x="1306596" y="523985"/>
                                            <a:pt x="1299251" y="566216"/>
                                            <a:pt x="1271709" y="624973"/>
                                          </a:cubicBezTo>
                                          <a:cubicBezTo>
                                            <a:pt x="1244167" y="683730"/>
                                            <a:pt x="1203772" y="777373"/>
                                            <a:pt x="1161541" y="812260"/>
                                          </a:cubicBezTo>
                                          <a:cubicBezTo>
                                            <a:pt x="1119310" y="847147"/>
                                            <a:pt x="1078914" y="836130"/>
                                            <a:pt x="1018321" y="834294"/>
                                          </a:cubicBezTo>
                                          <a:cubicBezTo>
                                            <a:pt x="957728" y="832458"/>
                                            <a:pt x="856740" y="830621"/>
                                            <a:pt x="797984" y="801243"/>
                                          </a:cubicBezTo>
                                          <a:cubicBezTo>
                                            <a:pt x="739228" y="771865"/>
                                            <a:pt x="696996" y="705764"/>
                                            <a:pt x="665782" y="658024"/>
                                          </a:cubicBezTo>
                                          <a:cubicBezTo>
                                            <a:pt x="634567" y="610284"/>
                                            <a:pt x="669454" y="590086"/>
                                            <a:pt x="610697" y="514804"/>
                                          </a:cubicBezTo>
                                          <a:cubicBezTo>
                                            <a:pt x="551940" y="439522"/>
                                            <a:pt x="399541" y="290794"/>
                                            <a:pt x="313242" y="206332"/>
                                          </a:cubicBezTo>
                                          <a:cubicBezTo>
                                            <a:pt x="226943" y="121870"/>
                                            <a:pt x="136971" y="35571"/>
                                            <a:pt x="92904" y="8029"/>
                                          </a:cubicBezTo>
                                          <a:cubicBezTo>
                                            <a:pt x="48837" y="-19513"/>
                                            <a:pt x="63526" y="31898"/>
                                            <a:pt x="48837" y="41079"/>
                                          </a:cubicBezTo>
                                          <a:cubicBezTo>
                                            <a:pt x="34148" y="50260"/>
                                            <a:pt x="-15429" y="41079"/>
                                            <a:pt x="4769" y="63113"/>
                                          </a:cubicBezTo>
                                          <a:cubicBezTo>
                                            <a:pt x="24967" y="85147"/>
                                            <a:pt x="102085" y="110853"/>
                                            <a:pt x="170023" y="173282"/>
                                          </a:cubicBezTo>
                                          <a:cubicBezTo>
                                            <a:pt x="237961" y="235711"/>
                                            <a:pt x="337112" y="334862"/>
                                            <a:pt x="412394" y="437686"/>
                                          </a:cubicBezTo>
                                          <a:cubicBezTo>
                                            <a:pt x="487676" y="540510"/>
                                            <a:pt x="551940" y="707599"/>
                                            <a:pt x="621714" y="790226"/>
                                          </a:cubicBezTo>
                                          <a:cubicBezTo>
                                            <a:pt x="691487" y="872852"/>
                                            <a:pt x="753917" y="909575"/>
                                            <a:pt x="831035" y="933445"/>
                                          </a:cubicBezTo>
                                          <a:cubicBezTo>
                                            <a:pt x="908153" y="957315"/>
                                            <a:pt x="1010977" y="946298"/>
                                            <a:pt x="1084423" y="933445"/>
                                          </a:cubicBezTo>
                                          <a:cubicBezTo>
                                            <a:pt x="1157869" y="920592"/>
                                            <a:pt x="1234986" y="885705"/>
                                            <a:pt x="1271709" y="856327"/>
                                          </a:cubicBezTo>
                                          <a:cubicBezTo>
                                            <a:pt x="1308432" y="826949"/>
                                            <a:pt x="1280890" y="826948"/>
                                            <a:pt x="1304760" y="757175"/>
                                          </a:cubicBezTo>
                                          <a:cubicBezTo>
                                            <a:pt x="1328630" y="687401"/>
                                            <a:pt x="1376370" y="503787"/>
                                            <a:pt x="1414929" y="437686"/>
                                          </a:cubicBezTo>
                                          <a:cubicBezTo>
                                            <a:pt x="1453488" y="371585"/>
                                            <a:pt x="1501227" y="377093"/>
                                            <a:pt x="1536114" y="360568"/>
                                          </a:cubicBezTo>
                                          <a:cubicBezTo>
                                            <a:pt x="1571001" y="344043"/>
                                            <a:pt x="1591198" y="327518"/>
                                            <a:pt x="1624249" y="338535"/>
                                          </a:cubicBezTo>
                                          <a:cubicBezTo>
                                            <a:pt x="1657300" y="349552"/>
                                            <a:pt x="1692187" y="375257"/>
                                            <a:pt x="1734418" y="426669"/>
                                          </a:cubicBezTo>
                                          <a:cubicBezTo>
                                            <a:pt x="1776649" y="478081"/>
                                            <a:pt x="1835406" y="573561"/>
                                            <a:pt x="1877637" y="647007"/>
                                          </a:cubicBezTo>
                                          <a:cubicBezTo>
                                            <a:pt x="1919868" y="720453"/>
                                            <a:pt x="1949247" y="781045"/>
                                            <a:pt x="1987806" y="867344"/>
                                          </a:cubicBezTo>
                                          <a:cubicBezTo>
                                            <a:pt x="2026365" y="953643"/>
                                            <a:pt x="2070432" y="1063812"/>
                                            <a:pt x="2108991" y="1164800"/>
                                          </a:cubicBezTo>
                                          <a:cubicBezTo>
                                            <a:pt x="2147550" y="1265788"/>
                                            <a:pt x="2173256" y="1346578"/>
                                            <a:pt x="2219160" y="1473272"/>
                                          </a:cubicBezTo>
                                          <a:cubicBezTo>
                                            <a:pt x="2265064" y="1599966"/>
                                            <a:pt x="2356871" y="1838664"/>
                                            <a:pt x="2384413" y="1924963"/>
                                          </a:cubicBezTo>
                                          <a:cubicBezTo>
                                            <a:pt x="2411955" y="2011262"/>
                                            <a:pt x="2367888" y="1983720"/>
                                            <a:pt x="2384413" y="1991065"/>
                                          </a:cubicBezTo>
                                          <a:cubicBezTo>
                                            <a:pt x="2400938" y="1998410"/>
                                            <a:pt x="2549666" y="2156318"/>
                                            <a:pt x="2505598" y="1969031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blipFill dpi="0" rotWithShape="1">
                                      <a:blip r:embed="rId49">
                                        <a:alphaModFix amt="49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a:blipFill>
                                    <a:ln w="12700" cap="flat" cmpd="sng" algn="ctr">
                                      <a:noFill/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D7077ED" id="Полилиния 420" o:spid="_x0000_s1026" style="position:absolute;margin-left:318.7pt;margin-top:4.4pt;width:191.25pt;height:154.45pt;z-index:-2505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513725,206025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" path="m2505598,1969031c2461530,1781744,2222832,1118896,2120008,867344,2017184,615792,1965772,566216,1888654,459720,1811536,353224,1739926,265089,1657300,228366v-82626,-36723,-209321,-27542,-264405,11017c1337811,277942,1346992,395455,1326794,459720v-20198,64265,-27543,106496,-55085,165253c1244167,683730,1203772,777373,1161541,812260v-42231,34887,-82627,23870,-143220,22034c957728,832458,856740,830621,797984,801243,739228,771865,696996,705764,665782,658024v-31215,-47740,3672,-67938,-55085,-143220c551940,439522,399541,290794,313242,206332,226943,121870,136971,35571,92904,8029,48837,-19513,63526,31898,48837,41079v-14689,9181,-64266,,-44068,22034c24967,85147,102085,110853,170023,173282v67938,62429,167089,161580,242371,264404c487676,540510,551940,707599,621714,790226v69773,82626,132203,119349,209321,143219c908153,957315,1010977,946298,1084423,933445v73446,-12853,150563,-47740,187286,-77118c1308432,826949,1280890,826948,1304760,757175v23870,-69774,71610,-253388,110169,-319489c1453488,371585,1501227,377093,1536114,360568v34887,-16525,55084,-33050,88135,-22033c1657300,349552,1692187,375257,1734418,426669v42231,51412,100988,146892,143219,220338c1919868,720453,1949247,781045,1987806,867344v38559,86299,82626,196468,121185,297456c2147550,1265788,2173256,1346578,2219160,1473272v45904,126694,137711,365392,165253,451691c2411955,2011262,2367888,1983720,2384413,1991065v16525,7345,165253,165253,121185,-22034xe" stroked="f" strokeweight="1pt">
                            <v:fill r:id="rId51" o:title="" opacity="32113f" recolor="t" rotate="t" type="frame"/>
                            <v:stroke joinstyle="miter"/>
                            <v:path arrowok="t" o:connecttype="custom" o:connectlocs="2421022,1874659;2048448,825774;1824903,437687;1601358,217421;1345878,227910;1282008,437687;1228783,595019;1122334,773330;983948,794308;771048,762841;643309,626486;590083,490130;302669,196443;89768,7644;47189,39110;4608,60088;164284,164977;398474,416709;600728,752352;802984,888707;1047819,888707;1228783,815285;1260718,720885;1367169,416709;1484263,343287;1569423,322310;1675873,406220;1814258,615997;1920708,825774;2037803,1108974;2144253,1402661;2303928,1832703;2303928,1895637;2421022,1874659" o:connectangles="0,0,0,0,0,0,0,0,0,0,0,0,0,0,0,0,0,0,0,0,0,0,0,0,0,0,0,0,0,0,0,0,0,0"/>
                          </v:shape>
                        </w:pict>
                      </mc:Fallback>
                    </mc:AlternateContent>
                  </w:r>
                </w:p>
                <w:p w:rsidR="00EB5353" w:rsidRDefault="00EB5353" w:rsidP="0076308D">
                  <w:pPr>
                    <w:jc w:val="both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709376" behindDoc="0" locked="0" layoutInCell="1" allowOverlap="1" wp14:anchorId="69D273C5" wp14:editId="49B02E46">
                        <wp:simplePos x="0" y="0"/>
                        <wp:positionH relativeFrom="column">
                          <wp:posOffset>3423285</wp:posOffset>
                        </wp:positionH>
                        <wp:positionV relativeFrom="paragraph">
                          <wp:posOffset>74930</wp:posOffset>
                        </wp:positionV>
                        <wp:extent cx="470535" cy="440055"/>
                        <wp:effectExtent l="0" t="0" r="5715" b="0"/>
                        <wp:wrapNone/>
                        <wp:docPr id="631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70535" cy="4400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FD5BDA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100544" behindDoc="0" locked="0" layoutInCell="1" allowOverlap="1">
                            <wp:simplePos x="0" y="0"/>
                            <wp:positionH relativeFrom="column">
                              <wp:posOffset>2549525</wp:posOffset>
                            </wp:positionH>
                            <wp:positionV relativeFrom="paragraph">
                              <wp:posOffset>248285</wp:posOffset>
                            </wp:positionV>
                            <wp:extent cx="3476625" cy="3867150"/>
                            <wp:effectExtent l="57150" t="76200" r="66675" b="57150"/>
                            <wp:wrapNone/>
                            <wp:docPr id="226" name="Полилиния 22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3476625" cy="3867150"/>
                                    </a:xfrm>
                                    <a:custGeom>
                                      <a:avLst/>
                                      <a:gdLst>
                                        <a:gd name="connsiteX0" fmla="*/ 0 w 3476625"/>
                                        <a:gd name="connsiteY0" fmla="*/ 3400425 h 3867150"/>
                                        <a:gd name="connsiteX1" fmla="*/ 276225 w 3476625"/>
                                        <a:gd name="connsiteY1" fmla="*/ 1866900 h 3867150"/>
                                        <a:gd name="connsiteX2" fmla="*/ 1019175 w 3476625"/>
                                        <a:gd name="connsiteY2" fmla="*/ 1000125 h 3867150"/>
                                        <a:gd name="connsiteX3" fmla="*/ 1476375 w 3476625"/>
                                        <a:gd name="connsiteY3" fmla="*/ 238125 h 3867150"/>
                                        <a:gd name="connsiteX4" fmla="*/ 1552575 w 3476625"/>
                                        <a:gd name="connsiteY4" fmla="*/ 0 h 3867150"/>
                                        <a:gd name="connsiteX5" fmla="*/ 2428875 w 3476625"/>
                                        <a:gd name="connsiteY5" fmla="*/ 676275 h 3867150"/>
                                        <a:gd name="connsiteX6" fmla="*/ 3057525 w 3476625"/>
                                        <a:gd name="connsiteY6" fmla="*/ 1371600 h 3867150"/>
                                        <a:gd name="connsiteX7" fmla="*/ 3476625 w 3476625"/>
                                        <a:gd name="connsiteY7" fmla="*/ 1781175 h 3867150"/>
                                        <a:gd name="connsiteX8" fmla="*/ 1638300 w 3476625"/>
                                        <a:gd name="connsiteY8" fmla="*/ 3790950 h 3867150"/>
                                        <a:gd name="connsiteX9" fmla="*/ 1419225 w 3476625"/>
                                        <a:gd name="connsiteY9" fmla="*/ 3867150 h 3867150"/>
                                        <a:gd name="connsiteX10" fmla="*/ 171450 w 3476625"/>
                                        <a:gd name="connsiteY10" fmla="*/ 3752850 h 3867150"/>
                                        <a:gd name="connsiteX11" fmla="*/ 276225 w 3476625"/>
                                        <a:gd name="connsiteY11" fmla="*/ 3543300 h 3867150"/>
                                        <a:gd name="connsiteX12" fmla="*/ 0 w 3476625"/>
                                        <a:gd name="connsiteY12" fmla="*/ 3400425 h 3867150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  <a:cxn ang="0">
                                          <a:pos x="connsiteX4" y="connsiteY4"/>
                                        </a:cxn>
                                        <a:cxn ang="0">
                                          <a:pos x="connsiteX5" y="connsiteY5"/>
                                        </a:cxn>
                                        <a:cxn ang="0">
                                          <a:pos x="connsiteX6" y="connsiteY6"/>
                                        </a:cxn>
                                        <a:cxn ang="0">
                                          <a:pos x="connsiteX7" y="connsiteY7"/>
                                        </a:cxn>
                                        <a:cxn ang="0">
                                          <a:pos x="connsiteX8" y="connsiteY8"/>
                                        </a:cxn>
                                        <a:cxn ang="0">
                                          <a:pos x="connsiteX9" y="connsiteY9"/>
                                        </a:cxn>
                                        <a:cxn ang="0">
                                          <a:pos x="connsiteX10" y="connsiteY10"/>
                                        </a:cxn>
                                        <a:cxn ang="0">
                                          <a:pos x="connsiteX11" y="connsiteY11"/>
                                        </a:cxn>
                                        <a:cxn ang="0">
                                          <a:pos x="connsiteX12" y="connsiteY12"/>
                                        </a:cxn>
                                      </a:cxnLst>
                                      <a:rect l="l" t="t" r="r" b="b"/>
                                      <a:pathLst>
                                        <a:path w="3476625" h="3867150">
                                          <a:moveTo>
                                            <a:pt x="0" y="3400425"/>
                                          </a:moveTo>
                                          <a:lnTo>
                                            <a:pt x="276225" y="1866900"/>
                                          </a:lnTo>
                                          <a:lnTo>
                                            <a:pt x="1019175" y="1000125"/>
                                          </a:lnTo>
                                          <a:lnTo>
                                            <a:pt x="1476375" y="238125"/>
                                          </a:lnTo>
                                          <a:lnTo>
                                            <a:pt x="1552575" y="0"/>
                                          </a:lnTo>
                                          <a:lnTo>
                                            <a:pt x="2428875" y="676275"/>
                                          </a:lnTo>
                                          <a:lnTo>
                                            <a:pt x="3057525" y="1371600"/>
                                          </a:lnTo>
                                          <a:lnTo>
                                            <a:pt x="3476625" y="1781175"/>
                                          </a:lnTo>
                                          <a:lnTo>
                                            <a:pt x="1638300" y="3790950"/>
                                          </a:lnTo>
                                          <a:lnTo>
                                            <a:pt x="1419225" y="3867150"/>
                                          </a:lnTo>
                                          <a:lnTo>
                                            <a:pt x="171450" y="3752850"/>
                                          </a:lnTo>
                                          <a:lnTo>
                                            <a:pt x="276225" y="3543300"/>
                                          </a:lnTo>
                                          <a:lnTo>
                                            <a:pt x="0" y="3400425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69850">
                                      <a:solidFill>
                                        <a:srgbClr val="C00000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2AFD1267" id="Полилиния 226" o:spid="_x0000_s1026" style="position:absolute;margin-left:200.75pt;margin-top:19.55pt;width:273.75pt;height:304.5pt;z-index:25310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476625,3867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" path="m,3400425l276225,1866900r742950,-866775l1476375,238125,1552575,r876300,676275l3057525,1371600r419100,409575l1638300,3790950r-219075,76200l171450,3752850,276225,3543300,,3400425xe" filled="f" strokecolor="#c00000" strokeweight="5.5pt">
                            <v:stroke joinstyle="miter"/>
                            <v:path arrowok="t" o:connecttype="custom" o:connectlocs="0,3400425;276225,1866900;1019175,1000125;1476375,238125;1552575,0;2428875,676275;3057525,1371600;3476625,1781175;1638300,3790950;1419225,3867150;171450,3752850;276225,3543300;0,3400425" o:connectangles="0,0,0,0,0,0,0,0,0,0,0,0,0"/>
                          </v:shape>
                        </w:pict>
                      </mc:Fallback>
                    </mc:AlternateContent>
                  </w:r>
                  <w:r w:rsidR="009D0275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096448" behindDoc="0" locked="0" layoutInCell="1" allowOverlap="1" wp14:anchorId="4701F24C" wp14:editId="30B91DEF">
                            <wp:simplePos x="0" y="0"/>
                            <wp:positionH relativeFrom="column">
                              <wp:posOffset>4184015</wp:posOffset>
                            </wp:positionH>
                            <wp:positionV relativeFrom="paragraph">
                              <wp:posOffset>2413000</wp:posOffset>
                            </wp:positionV>
                            <wp:extent cx="341376" cy="335280"/>
                            <wp:effectExtent l="0" t="0" r="20955" b="26670"/>
                            <wp:wrapNone/>
                            <wp:docPr id="44" name="Oval 375" descr="Пергамент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41376" cy="335280"/>
                                    </a:xfrm>
                                    <a:prstGeom prst="ellipse">
                                      <a:avLst/>
                                    </a:prstGeom>
                                    <a:blipFill dpi="0" rotWithShape="1">
                                      <a:blip r:embed="rId7"/>
                                      <a:srcRect/>
                                      <a:tile tx="0" ty="0" sx="100000" sy="100000" flip="none" algn="tl"/>
                                    </a:blipFill>
                                    <a:ln w="6350">
                                      <a:solidFill>
                                        <a:sysClr val="windowText" lastClr="000000">
                                          <a:lumMod val="100000"/>
                                          <a:lumOff val="0"/>
                                        </a:sys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FD5BDA" w:rsidRPr="00C934C4" w:rsidRDefault="00FD5BDA" w:rsidP="009D0275">
                                        <w:pPr>
                                          <w:rPr>
                                            <w:rFonts w:ascii="Arial" w:hAnsi="Arial"/>
                                            <w:b/>
                                            <w:sz w:val="36"/>
                                            <w:szCs w:val="36"/>
                                            <w:vertAlign w:val="superscript"/>
                                          </w:rPr>
                                        </w:pPr>
                                        <w:r w:rsidRPr="00C934C4">
                                          <w:rPr>
                                            <w:rFonts w:ascii="Arial" w:hAnsi="Arial"/>
                                            <w:b/>
                                            <w:sz w:val="36"/>
                                            <w:szCs w:val="36"/>
                                            <w:vertAlign w:val="superscript"/>
                                          </w:rPr>
                                          <w:t>2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4701F24C" id="_x0000_s1029" alt="Пергамент" style="position:absolute;left:0;text-align:left;margin-left:329.45pt;margin-top:190pt;width:26.9pt;height:26.4pt;z-index:25309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" strokeweight=".5pt">
                            <v:fill r:id="rId8" o:title="Пергамент" recolor="t" rotate="t" type="tile"/>
                            <v:shadow color="#525252" opacity=".5" offset="1pt"/>
                            <v:textbox>
                              <w:txbxContent>
                                <w:p w:rsidR="00FD5BDA" w:rsidRPr="00C934C4" w:rsidRDefault="00FD5BDA" w:rsidP="009D0275">
                                  <w:pPr>
                                    <w:rPr>
                                      <w:rFonts w:ascii="Arial" w:hAnsi="Arial"/>
                                      <w:b/>
                                      <w:sz w:val="36"/>
                                      <w:szCs w:val="36"/>
                                      <w:vertAlign w:val="superscript"/>
                                    </w:rPr>
                                  </w:pPr>
                                  <w:r w:rsidRPr="00C934C4">
                                    <w:rPr>
                                      <w:rFonts w:ascii="Arial" w:hAnsi="Arial"/>
                                      <w:b/>
                                      <w:sz w:val="36"/>
                                      <w:szCs w:val="36"/>
                                      <w:vertAlign w:val="superscript"/>
                                    </w:rPr>
                                    <w:t>2</w:t>
                                  </w:r>
                                </w:p>
                              </w:txbxContent>
                            </v:textbox>
                          </v:oval>
                        </w:pict>
                      </mc:Fallback>
                    </mc:AlternateContent>
                  </w:r>
                  <w:r w:rsidR="009D0275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094400" behindDoc="0" locked="0" layoutInCell="1" allowOverlap="1" wp14:anchorId="4701F24C" wp14:editId="30B91DEF">
                            <wp:simplePos x="0" y="0"/>
                            <wp:positionH relativeFrom="column">
                              <wp:posOffset>2300207</wp:posOffset>
                            </wp:positionH>
                            <wp:positionV relativeFrom="paragraph">
                              <wp:posOffset>2819173</wp:posOffset>
                            </wp:positionV>
                            <wp:extent cx="341376" cy="335280"/>
                            <wp:effectExtent l="0" t="0" r="20955" b="26670"/>
                            <wp:wrapNone/>
                            <wp:docPr id="39" name="Oval 375" descr="Пергамент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41376" cy="335280"/>
                                    </a:xfrm>
                                    <a:prstGeom prst="ellipse">
                                      <a:avLst/>
                                    </a:prstGeom>
                                    <a:blipFill dpi="0" rotWithShape="1">
                                      <a:blip r:embed="rId7"/>
                                      <a:srcRect/>
                                      <a:tile tx="0" ty="0" sx="100000" sy="100000" flip="none" algn="tl"/>
                                    </a:blipFill>
                                    <a:ln w="6350">
                                      <a:solidFill>
                                        <a:sysClr val="windowText" lastClr="000000">
                                          <a:lumMod val="100000"/>
                                          <a:lumOff val="0"/>
                                        </a:sys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FD5BDA" w:rsidRPr="00C934C4" w:rsidRDefault="00FD5BDA" w:rsidP="009D0275">
                                        <w:pPr>
                                          <w:rPr>
                                            <w:rFonts w:ascii="Arial" w:hAnsi="Arial"/>
                                            <w:b/>
                                            <w:sz w:val="36"/>
                                            <w:szCs w:val="36"/>
                                            <w:vertAlign w:val="superscript"/>
                                          </w:rPr>
                                        </w:pPr>
                                        <w:r w:rsidRPr="00C934C4">
                                          <w:rPr>
                                            <w:rFonts w:ascii="Arial" w:hAnsi="Arial"/>
                                            <w:b/>
                                            <w:sz w:val="36"/>
                                            <w:szCs w:val="36"/>
                                            <w:vertAlign w:val="superscript"/>
                                          </w:rPr>
                                          <w:t>2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4701F24C" id="_x0000_s1030" alt="Пергамент" style="position:absolute;left:0;text-align:left;margin-left:181.1pt;margin-top:222pt;width:26.9pt;height:26.4pt;z-index:25309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" strokeweight=".5pt">
                            <v:fill r:id="rId8" o:title="Пергамент" recolor="t" rotate="t" type="tile"/>
                            <v:shadow color="#525252" opacity=".5" offset="1pt"/>
                            <v:textbox>
                              <w:txbxContent>
                                <w:p w:rsidR="00FD5BDA" w:rsidRPr="00C934C4" w:rsidRDefault="00FD5BDA" w:rsidP="009D0275">
                                  <w:pPr>
                                    <w:rPr>
                                      <w:rFonts w:ascii="Arial" w:hAnsi="Arial"/>
                                      <w:b/>
                                      <w:sz w:val="36"/>
                                      <w:szCs w:val="36"/>
                                      <w:vertAlign w:val="superscript"/>
                                    </w:rPr>
                                  </w:pPr>
                                  <w:r w:rsidRPr="00C934C4">
                                    <w:rPr>
                                      <w:rFonts w:ascii="Arial" w:hAnsi="Arial"/>
                                      <w:b/>
                                      <w:sz w:val="36"/>
                                      <w:szCs w:val="36"/>
                                      <w:vertAlign w:val="superscript"/>
                                    </w:rPr>
                                    <w:t>2</w:t>
                                  </w:r>
                                </w:p>
                              </w:txbxContent>
                            </v:textbox>
                          </v:oval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76288" behindDoc="0" locked="0" layoutInCell="1" allowOverlap="1" wp14:anchorId="06EC07E1" wp14:editId="27F6EB0D">
                            <wp:simplePos x="0" y="0"/>
                            <wp:positionH relativeFrom="column">
                              <wp:posOffset>1364996</wp:posOffset>
                            </wp:positionH>
                            <wp:positionV relativeFrom="paragraph">
                              <wp:posOffset>4717542</wp:posOffset>
                            </wp:positionV>
                            <wp:extent cx="652272" cy="397209"/>
                            <wp:effectExtent l="0" t="0" r="33655" b="22225"/>
                            <wp:wrapNone/>
                            <wp:docPr id="421" name="Прямая соединительная линия 421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652272" cy="397209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9050" cap="flat" cmpd="sng" algn="ctr">
                                      <a:solidFill>
                                        <a:srgbClr val="1A45FA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w14:anchorId="4F83A964" id="Прямая соединительная линия 421" o:spid="_x0000_s1026" style="position:absolute;z-index:25287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7.5pt,371.45pt" to="158.85pt,40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" strokecolor="#1a45fa" strokeweight="1.5pt">
                            <v:stroke joinstyle="miter"/>
                          </v:line>
                        </w:pict>
                      </mc:Fallback>
                    </mc:AlternateContent>
                  </w:r>
                  <w:r w:rsidRPr="00530F8C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78336" behindDoc="0" locked="0" layoutInCell="1" allowOverlap="1" wp14:anchorId="46A420EC" wp14:editId="218FD75A">
                            <wp:simplePos x="0" y="0"/>
                            <wp:positionH relativeFrom="column">
                              <wp:posOffset>5112865</wp:posOffset>
                            </wp:positionH>
                            <wp:positionV relativeFrom="paragraph">
                              <wp:posOffset>2429438</wp:posOffset>
                            </wp:positionV>
                            <wp:extent cx="341376" cy="329184"/>
                            <wp:effectExtent l="0" t="0" r="20955" b="13970"/>
                            <wp:wrapNone/>
                            <wp:docPr id="422" name="Oval 375" descr="Пергамент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41376" cy="329184"/>
                                    </a:xfrm>
                                    <a:prstGeom prst="ellipse">
                                      <a:avLst/>
                                    </a:prstGeom>
                                    <a:blipFill dpi="0" rotWithShape="1">
                                      <a:blip r:embed="rId7"/>
                                      <a:srcRect/>
                                      <a:tile tx="0" ty="0" sx="100000" sy="100000" flip="none" algn="tl"/>
                                    </a:blipFill>
                                    <a:ln w="6350">
                                      <a:solidFill>
                                        <a:sysClr val="windowText" lastClr="000000">
                                          <a:lumMod val="100000"/>
                                          <a:lumOff val="0"/>
                                        </a:sys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FD5BDA" w:rsidRPr="00C934C4" w:rsidRDefault="00FD5BDA" w:rsidP="00EB5353">
                                        <w:pPr>
                                          <w:rPr>
                                            <w:rFonts w:ascii="Arial" w:hAnsi="Arial"/>
                                            <w:b/>
                                            <w:sz w:val="36"/>
                                            <w:szCs w:val="36"/>
                                            <w:vertAlign w:val="superscript"/>
                                          </w:rPr>
                                        </w:pPr>
                                        <w:r w:rsidRPr="00C934C4">
                                          <w:rPr>
                                            <w:rFonts w:ascii="Arial" w:hAnsi="Arial"/>
                                            <w:b/>
                                            <w:sz w:val="36"/>
                                            <w:szCs w:val="36"/>
                                            <w:vertAlign w:val="superscript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46A420EC" id="_x0000_s1031" alt="Пергамент" style="position:absolute;left:0;text-align:left;margin-left:402.6pt;margin-top:191.3pt;width:26.9pt;height:25.9pt;z-index:25287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" strokeweight=".5pt">
                            <v:fill r:id="rId8" o:title="Пергамент" recolor="t" rotate="t" type="tile"/>
                            <v:shadow color="#525252" opacity=".5" offset="1pt"/>
                            <v:textbox>
                              <w:txbxContent>
                                <w:p w:rsidR="00FD5BDA" w:rsidRPr="00C934C4" w:rsidRDefault="00FD5BDA" w:rsidP="00EB5353">
                                  <w:pPr>
                                    <w:rPr>
                                      <w:rFonts w:ascii="Arial" w:hAnsi="Arial"/>
                                      <w:b/>
                                      <w:sz w:val="36"/>
                                      <w:szCs w:val="36"/>
                                      <w:vertAlign w:val="superscript"/>
                                    </w:rPr>
                                  </w:pPr>
                                  <w:r w:rsidRPr="00C934C4">
                                    <w:rPr>
                                      <w:rFonts w:ascii="Arial" w:hAnsi="Arial"/>
                                      <w:b/>
                                      <w:sz w:val="36"/>
                                      <w:szCs w:val="36"/>
                                      <w:vertAlign w:val="superscript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</v:oval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64000" behindDoc="0" locked="0" layoutInCell="1" allowOverlap="1" wp14:anchorId="26455477" wp14:editId="4CC6189F">
                            <wp:simplePos x="0" y="0"/>
                            <wp:positionH relativeFrom="column">
                              <wp:posOffset>3559556</wp:posOffset>
                            </wp:positionH>
                            <wp:positionV relativeFrom="paragraph">
                              <wp:posOffset>1630934</wp:posOffset>
                            </wp:positionV>
                            <wp:extent cx="329184" cy="323088"/>
                            <wp:effectExtent l="0" t="0" r="13970" b="20320"/>
                            <wp:wrapNone/>
                            <wp:docPr id="423" name="Oval 375" descr="Пергамент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29184" cy="323088"/>
                                    </a:xfrm>
                                    <a:prstGeom prst="ellipse">
                                      <a:avLst/>
                                    </a:prstGeom>
                                    <a:blipFill dpi="0" rotWithShape="1">
                                      <a:blip r:embed="rId7"/>
                                      <a:srcRect/>
                                      <a:tile tx="0" ty="0" sx="100000" sy="100000" flip="none" algn="tl"/>
                                    </a:blipFill>
                                    <a:ln w="6350">
                                      <a:solidFill>
                                        <a:sysClr val="windowText" lastClr="000000">
                                          <a:lumMod val="100000"/>
                                          <a:lumOff val="0"/>
                                        </a:sys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FD5BDA" w:rsidRPr="000609D6" w:rsidRDefault="00FD5BDA" w:rsidP="00EB5353">
                                        <w:pPr>
                                          <w:rPr>
                                            <w:rFonts w:ascii="Arial" w:hAnsi="Arial"/>
                                            <w:b/>
                                            <w:sz w:val="40"/>
                                            <w:szCs w:val="40"/>
                                            <w:vertAlign w:val="superscript"/>
                                          </w:rPr>
                                        </w:pPr>
                                        <w:r>
                                          <w:rPr>
                                            <w:rFonts w:ascii="Arial" w:hAnsi="Arial"/>
                                            <w:b/>
                                            <w:sz w:val="40"/>
                                            <w:szCs w:val="40"/>
                                            <w:vertAlign w:val="superscript"/>
                                          </w:rPr>
                                          <w:t>7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26455477" id="_x0000_s1032" alt="Пергамент" style="position:absolute;left:0;text-align:left;margin-left:280.3pt;margin-top:128.4pt;width:25.9pt;height:25.45pt;z-index:25286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" strokeweight=".5pt">
                            <v:fill r:id="rId8" o:title="Пергамент" recolor="t" rotate="t" type="tile"/>
                            <v:shadow color="#525252" opacity=".5" offset="1pt"/>
                            <v:textbox>
                              <w:txbxContent>
                                <w:p w:rsidR="00FD5BDA" w:rsidRPr="000609D6" w:rsidRDefault="00FD5BDA" w:rsidP="00EB5353">
                                  <w:pPr>
                                    <w:rPr>
                                      <w:rFonts w:ascii="Arial" w:hAnsi="Arial"/>
                                      <w:b/>
                                      <w:sz w:val="40"/>
                                      <w:szCs w:val="40"/>
                                      <w:vertAlign w:val="superscript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sz w:val="40"/>
                                      <w:szCs w:val="40"/>
                                      <w:vertAlign w:val="superscript"/>
                                    </w:rPr>
                                    <w:t>7</w:t>
                                  </w:r>
                                </w:p>
                              </w:txbxContent>
                            </v:textbox>
                          </v:oval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62976" behindDoc="0" locked="0" layoutInCell="1" allowOverlap="1" wp14:anchorId="66AB58DC" wp14:editId="567CEC9A">
                            <wp:simplePos x="0" y="0"/>
                            <wp:positionH relativeFrom="column">
                              <wp:posOffset>4120388</wp:posOffset>
                            </wp:positionH>
                            <wp:positionV relativeFrom="paragraph">
                              <wp:posOffset>966469</wp:posOffset>
                            </wp:positionV>
                            <wp:extent cx="323088" cy="329037"/>
                            <wp:effectExtent l="0" t="0" r="20320" b="13970"/>
                            <wp:wrapNone/>
                            <wp:docPr id="424" name="Oval 375" descr="Пергамент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23088" cy="329037"/>
                                    </a:xfrm>
                                    <a:prstGeom prst="ellipse">
                                      <a:avLst/>
                                    </a:prstGeom>
                                    <a:blipFill dpi="0" rotWithShape="1">
                                      <a:blip r:embed="rId7"/>
                                      <a:srcRect/>
                                      <a:tile tx="0" ty="0" sx="100000" sy="100000" flip="none" algn="tl"/>
                                    </a:blipFill>
                                    <a:ln w="6350">
                                      <a:solidFill>
                                        <a:sysClr val="windowText" lastClr="000000">
                                          <a:lumMod val="100000"/>
                                          <a:lumOff val="0"/>
                                        </a:sys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FD5BDA" w:rsidRPr="00C934C4" w:rsidRDefault="00FD5BDA" w:rsidP="00EB5353">
                                        <w:pPr>
                                          <w:rPr>
                                            <w:rFonts w:ascii="Arial" w:hAnsi="Arial"/>
                                            <w:b/>
                                            <w:sz w:val="36"/>
                                            <w:szCs w:val="36"/>
                                            <w:vertAlign w:val="superscript"/>
                                          </w:rPr>
                                        </w:pPr>
                                        <w:r w:rsidRPr="00C934C4">
                                          <w:rPr>
                                            <w:rFonts w:ascii="Arial" w:hAnsi="Arial"/>
                                            <w:b/>
                                            <w:sz w:val="36"/>
                                            <w:szCs w:val="36"/>
                                            <w:vertAlign w:val="superscript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66AB58DC" id="_x0000_s1033" alt="Пергамент" style="position:absolute;left:0;text-align:left;margin-left:324.45pt;margin-top:76.1pt;width:25.45pt;height:25.9pt;z-index:25286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" strokeweight=".5pt">
                            <v:fill r:id="rId8" o:title="Пергамент" recolor="t" rotate="t" type="tile"/>
                            <v:shadow color="#525252" opacity=".5" offset="1pt"/>
                            <v:textbox>
                              <w:txbxContent>
                                <w:p w:rsidR="00FD5BDA" w:rsidRPr="00C934C4" w:rsidRDefault="00FD5BDA" w:rsidP="00EB5353">
                                  <w:pPr>
                                    <w:rPr>
                                      <w:rFonts w:ascii="Arial" w:hAnsi="Arial"/>
                                      <w:b/>
                                      <w:sz w:val="36"/>
                                      <w:szCs w:val="36"/>
                                      <w:vertAlign w:val="superscript"/>
                                    </w:rPr>
                                  </w:pPr>
                                  <w:r w:rsidRPr="00C934C4">
                                    <w:rPr>
                                      <w:rFonts w:ascii="Arial" w:hAnsi="Arial"/>
                                      <w:b/>
                                      <w:sz w:val="36"/>
                                      <w:szCs w:val="36"/>
                                      <w:vertAlign w:val="superscript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</v:oval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58880" behindDoc="0" locked="0" layoutInCell="1" allowOverlap="1" wp14:anchorId="118DB361" wp14:editId="04274524">
                            <wp:simplePos x="0" y="0"/>
                            <wp:positionH relativeFrom="column">
                              <wp:posOffset>2242820</wp:posOffset>
                            </wp:positionH>
                            <wp:positionV relativeFrom="paragraph">
                              <wp:posOffset>3825494</wp:posOffset>
                            </wp:positionV>
                            <wp:extent cx="359664" cy="341376"/>
                            <wp:effectExtent l="0" t="0" r="21590" b="20955"/>
                            <wp:wrapNone/>
                            <wp:docPr id="425" name="Oval 374" descr="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59664" cy="341376"/>
                                    </a:xfrm>
                                    <a:prstGeom prst="ellipse">
                                      <a:avLst/>
                                    </a:prstGeom>
                                    <a:blipFill dpi="0" rotWithShape="1">
                                      <a:blip r:embed="rId7"/>
                                      <a:srcRect/>
                                      <a:tile tx="0" ty="0" sx="100000" sy="100000" flip="none" algn="tl"/>
                                    </a:blipFill>
                                    <a:ln w="9525">
                                      <a:solidFill>
                                        <a:sysClr val="windowText" lastClr="000000">
                                          <a:lumMod val="100000"/>
                                          <a:lumOff val="0"/>
                                        </a:sys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FD5BDA" w:rsidRPr="000609D6" w:rsidRDefault="00FD5BDA" w:rsidP="00EB5353">
                                        <w:pPr>
                                          <w:rPr>
                                            <w:rFonts w:ascii="Arial" w:hAnsi="Arial" w:cs="Arial"/>
                                            <w:b/>
                                            <w:color w:val="000000" w:themeColor="text1"/>
                                          </w:rPr>
                                        </w:pPr>
                                        <w:r w:rsidRPr="000609D6">
                                          <w:rPr>
                                            <w:rFonts w:ascii="Arial" w:hAnsi="Arial" w:cs="Arial"/>
                                            <w:b/>
                                            <w:color w:val="000000" w:themeColor="text1"/>
                                          </w:rPr>
                                          <w:t>1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118DB361" id="Oval 374" o:spid="_x0000_s1034" alt="1" style="position:absolute;left:0;text-align:left;margin-left:176.6pt;margin-top:301.2pt;width:28.3pt;height:26.9pt;z-index:25285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">
                            <v:fill r:id="rId8" o:title="1" recolor="t" rotate="t" type="tile"/>
                            <v:shadow color="#525252" opacity=".5" offset="1pt"/>
                            <v:textbox>
                              <w:txbxContent>
                                <w:p w:rsidR="00FD5BDA" w:rsidRPr="000609D6" w:rsidRDefault="00FD5BDA" w:rsidP="00EB5353">
                                  <w:pPr>
                                    <w:rPr>
                                      <w:rFonts w:ascii="Arial" w:hAnsi="Arial" w:cs="Arial"/>
                                      <w:b/>
                                      <w:color w:val="000000" w:themeColor="text1"/>
                                    </w:rPr>
                                  </w:pPr>
                                  <w:r w:rsidRPr="000609D6">
                                    <w:rPr>
                                      <w:rFonts w:ascii="Arial" w:hAnsi="Arial" w:cs="Arial"/>
                                      <w:b/>
                                      <w:color w:val="000000" w:themeColor="text1"/>
                                    </w:rPr>
                                    <w:t>1</w:t>
                                  </w:r>
                                </w:p>
                              </w:txbxContent>
                            </v:textbox>
                          </v:oval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60928" behindDoc="0" locked="0" layoutInCell="1" allowOverlap="1" wp14:anchorId="3A577A07" wp14:editId="48F1341C">
                            <wp:simplePos x="0" y="0"/>
                            <wp:positionH relativeFrom="column">
                              <wp:posOffset>3492500</wp:posOffset>
                            </wp:positionH>
                            <wp:positionV relativeFrom="paragraph">
                              <wp:posOffset>2594101</wp:posOffset>
                            </wp:positionV>
                            <wp:extent cx="353568" cy="338709"/>
                            <wp:effectExtent l="0" t="0" r="27940" b="23495"/>
                            <wp:wrapNone/>
                            <wp:docPr id="428" name="Oval 375" descr="Пергамент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53568" cy="338709"/>
                                    </a:xfrm>
                                    <a:prstGeom prst="ellipse">
                                      <a:avLst/>
                                    </a:prstGeom>
                                    <a:blipFill dpi="0" rotWithShape="1">
                                      <a:blip r:embed="rId7"/>
                                      <a:srcRect/>
                                      <a:tile tx="0" ty="0" sx="100000" sy="100000" flip="none" algn="tl"/>
                                    </a:blipFill>
                                    <a:ln w="6350">
                                      <a:solidFill>
                                        <a:sysClr val="windowText" lastClr="000000">
                                          <a:lumMod val="100000"/>
                                          <a:lumOff val="0"/>
                                        </a:sys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FD5BDA" w:rsidRPr="00E5365D" w:rsidRDefault="00FD5BDA" w:rsidP="00EB5353">
                                        <w:pPr>
                                          <w:rPr>
                                            <w:rFonts w:ascii="Arial" w:hAnsi="Arial"/>
                                            <w:b/>
                                            <w:spacing w:val="-20"/>
                                            <w:sz w:val="36"/>
                                            <w:szCs w:val="32"/>
                                            <w:vertAlign w:val="superscript"/>
                                          </w:rPr>
                                        </w:pPr>
                                        <w:r w:rsidRPr="00E5365D">
                                          <w:rPr>
                                            <w:rFonts w:ascii="Arial" w:hAnsi="Arial"/>
                                            <w:b/>
                                            <w:spacing w:val="-20"/>
                                            <w:sz w:val="36"/>
                                            <w:szCs w:val="32"/>
                                            <w:vertAlign w:val="superscript"/>
                                          </w:rPr>
                                          <w:t>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3A577A07" id="_x0000_s1035" alt="Пергамент" style="position:absolute;left:0;text-align:left;margin-left:275pt;margin-top:204.25pt;width:27.85pt;height:26.65pt;z-index:25286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" strokeweight=".5pt">
                            <v:fill r:id="rId8" o:title="Пергамент" recolor="t" rotate="t" type="tile"/>
                            <v:shadow color="#525252" opacity=".5" offset="1pt"/>
                            <v:textbox>
                              <w:txbxContent>
                                <w:p w:rsidR="00FD5BDA" w:rsidRPr="00E5365D" w:rsidRDefault="00FD5BDA" w:rsidP="00EB5353">
                                  <w:pPr>
                                    <w:rPr>
                                      <w:rFonts w:ascii="Arial" w:hAnsi="Arial"/>
                                      <w:b/>
                                      <w:spacing w:val="-20"/>
                                      <w:sz w:val="36"/>
                                      <w:szCs w:val="32"/>
                                      <w:vertAlign w:val="superscript"/>
                                    </w:rPr>
                                  </w:pPr>
                                  <w:r w:rsidRPr="00E5365D">
                                    <w:rPr>
                                      <w:rFonts w:ascii="Arial" w:hAnsi="Arial"/>
                                      <w:b/>
                                      <w:spacing w:val="-20"/>
                                      <w:sz w:val="36"/>
                                      <w:szCs w:val="32"/>
                                      <w:vertAlign w:val="superscript"/>
                                    </w:rPr>
                                    <w:t>3</w:t>
                                  </w:r>
                                </w:p>
                              </w:txbxContent>
                            </v:textbox>
                          </v:oval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61952" behindDoc="0" locked="0" layoutInCell="1" allowOverlap="1" wp14:anchorId="686900A5" wp14:editId="1F4A980E">
                            <wp:simplePos x="0" y="0"/>
                            <wp:positionH relativeFrom="column">
                              <wp:posOffset>2840228</wp:posOffset>
                            </wp:positionH>
                            <wp:positionV relativeFrom="paragraph">
                              <wp:posOffset>2014982</wp:posOffset>
                            </wp:positionV>
                            <wp:extent cx="347472" cy="335280"/>
                            <wp:effectExtent l="0" t="0" r="14605" b="26670"/>
                            <wp:wrapNone/>
                            <wp:docPr id="432" name="Oval 375" descr="Пергамент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47472" cy="335280"/>
                                    </a:xfrm>
                                    <a:prstGeom prst="ellipse">
                                      <a:avLst/>
                                    </a:prstGeom>
                                    <a:blipFill dpi="0" rotWithShape="1">
                                      <a:blip r:embed="rId7"/>
                                      <a:srcRect/>
                                      <a:tile tx="0" ty="0" sx="100000" sy="100000" flip="none" algn="tl"/>
                                    </a:blipFill>
                                    <a:ln w="6350">
                                      <a:solidFill>
                                        <a:sysClr val="windowText" lastClr="000000">
                                          <a:lumMod val="100000"/>
                                          <a:lumOff val="0"/>
                                        </a:sys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FD5BDA" w:rsidRPr="00C934C4" w:rsidRDefault="00FD5BDA" w:rsidP="00EB5353">
                                        <w:pPr>
                                          <w:rPr>
                                            <w:rFonts w:ascii="Arial" w:hAnsi="Arial"/>
                                            <w:b/>
                                            <w:sz w:val="36"/>
                                            <w:szCs w:val="36"/>
                                            <w:vertAlign w:val="superscript"/>
                                          </w:rPr>
                                        </w:pPr>
                                        <w:r w:rsidRPr="00C934C4">
                                          <w:rPr>
                                            <w:rFonts w:ascii="Arial" w:hAnsi="Arial"/>
                                            <w:b/>
                                            <w:sz w:val="36"/>
                                            <w:szCs w:val="36"/>
                                            <w:vertAlign w:val="superscript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686900A5" id="_x0000_s1036" alt="Пергамент" style="position:absolute;left:0;text-align:left;margin-left:223.65pt;margin-top:158.65pt;width:27.35pt;height:26.4pt;z-index:25286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" strokeweight=".5pt">
                            <v:fill r:id="rId8" o:title="Пергамент" recolor="t" rotate="t" type="tile"/>
                            <v:shadow color="#525252" opacity=".5" offset="1pt"/>
                            <v:textbox>
                              <w:txbxContent>
                                <w:p w:rsidR="00FD5BDA" w:rsidRPr="00C934C4" w:rsidRDefault="00FD5BDA" w:rsidP="00EB5353">
                                  <w:pPr>
                                    <w:rPr>
                                      <w:rFonts w:ascii="Arial" w:hAnsi="Arial"/>
                                      <w:b/>
                                      <w:sz w:val="36"/>
                                      <w:szCs w:val="36"/>
                                      <w:vertAlign w:val="superscript"/>
                                    </w:rPr>
                                  </w:pPr>
                                  <w:r w:rsidRPr="00C934C4">
                                    <w:rPr>
                                      <w:rFonts w:ascii="Arial" w:hAnsi="Arial"/>
                                      <w:b/>
                                      <w:sz w:val="36"/>
                                      <w:szCs w:val="36"/>
                                      <w:vertAlign w:val="superscript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oval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73216" behindDoc="0" locked="0" layoutInCell="1" allowOverlap="1" wp14:anchorId="0BB809F6" wp14:editId="2E62D0AD">
                            <wp:simplePos x="0" y="0"/>
                            <wp:positionH relativeFrom="column">
                              <wp:posOffset>4880610</wp:posOffset>
                            </wp:positionH>
                            <wp:positionV relativeFrom="paragraph">
                              <wp:posOffset>2086610</wp:posOffset>
                            </wp:positionV>
                            <wp:extent cx="15875" cy="15240"/>
                            <wp:effectExtent l="14605" t="19050" r="17145" b="13335"/>
                            <wp:wrapNone/>
                            <wp:docPr id="433" name="AutoShape 16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15875" cy="1524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25400">
                                      <a:solidFill>
                                        <a:srgbClr val="C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F91FDA7" id="AutoShape 167" o:spid="_x0000_s1026" type="#_x0000_t32" style="position:absolute;margin-left:384.3pt;margin-top:164.3pt;width:1.25pt;height:1.2pt;z-index:25287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" strokecolor="#c00000" strokeweight="2pt"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74240" behindDoc="0" locked="0" layoutInCell="1" allowOverlap="1" wp14:anchorId="1FEC3A11" wp14:editId="447C6103">
                            <wp:simplePos x="0" y="0"/>
                            <wp:positionH relativeFrom="column">
                              <wp:posOffset>5075555</wp:posOffset>
                            </wp:positionH>
                            <wp:positionV relativeFrom="paragraph">
                              <wp:posOffset>1833880</wp:posOffset>
                            </wp:positionV>
                            <wp:extent cx="15875" cy="12700"/>
                            <wp:effectExtent l="19050" t="13970" r="12700" b="20955"/>
                            <wp:wrapNone/>
                            <wp:docPr id="434" name="AutoShape 16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15875" cy="1270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25400">
                                      <a:solidFill>
                                        <a:srgbClr val="C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D441AAD" id="AutoShape 169" o:spid="_x0000_s1026" type="#_x0000_t32" style="position:absolute;margin-left:399.65pt;margin-top:144.4pt;width:1.25pt;height:1pt;z-index:25287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" strokecolor="#c00000" strokeweight="2pt"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72192" behindDoc="0" locked="0" layoutInCell="1" allowOverlap="1" wp14:anchorId="72A28AD3" wp14:editId="60B4BF94">
                        <wp:simplePos x="0" y="0"/>
                        <wp:positionH relativeFrom="column">
                          <wp:posOffset>4867275</wp:posOffset>
                        </wp:positionH>
                        <wp:positionV relativeFrom="paragraph">
                          <wp:posOffset>2012950</wp:posOffset>
                        </wp:positionV>
                        <wp:extent cx="133200" cy="32400"/>
                        <wp:effectExtent l="0" t="57150" r="0" b="43815"/>
                        <wp:wrapNone/>
                        <wp:docPr id="632" name="Рисунок 6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53" name="Новый рисунок (4).bmp"/>
                                <pic:cNvPicPr/>
                              </pic:nvPicPr>
                              <pic:blipFill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8420853">
                                  <a:off x="0" y="0"/>
                                  <a:ext cx="133200" cy="3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32256" behindDoc="0" locked="0" layoutInCell="1" allowOverlap="1" wp14:anchorId="11268595" wp14:editId="0DDF5F6D">
                        <wp:simplePos x="0" y="0"/>
                        <wp:positionH relativeFrom="column">
                          <wp:posOffset>4966970</wp:posOffset>
                        </wp:positionH>
                        <wp:positionV relativeFrom="paragraph">
                          <wp:posOffset>1885315</wp:posOffset>
                        </wp:positionV>
                        <wp:extent cx="133200" cy="32400"/>
                        <wp:effectExtent l="0" t="57150" r="0" b="43815"/>
                        <wp:wrapNone/>
                        <wp:docPr id="633" name="Рисунок 6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53" name="Новый рисунок (4).bmp"/>
                                <pic:cNvPicPr/>
                              </pic:nvPicPr>
                              <pic:blipFill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8420853">
                                  <a:off x="0" y="0"/>
                                  <a:ext cx="133200" cy="3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70144" behindDoc="0" locked="0" layoutInCell="1" allowOverlap="1" wp14:anchorId="4D5C9836" wp14:editId="7448319F">
                            <wp:simplePos x="0" y="0"/>
                            <wp:positionH relativeFrom="column">
                              <wp:posOffset>5010150</wp:posOffset>
                            </wp:positionH>
                            <wp:positionV relativeFrom="paragraph">
                              <wp:posOffset>2253615</wp:posOffset>
                            </wp:positionV>
                            <wp:extent cx="117475" cy="112395"/>
                            <wp:effectExtent l="39370" t="43180" r="43180" b="44450"/>
                            <wp:wrapNone/>
                            <wp:docPr id="435" name="AutoShape 163" descr="images (13)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rot="2547312">
                                      <a:off x="0" y="0"/>
                                      <a:ext cx="117475" cy="112395"/>
                                    </a:xfrm>
                                    <a:prstGeom prst="bevel">
                                      <a:avLst>
                                        <a:gd name="adj" fmla="val 50000"/>
                                      </a:avLst>
                                    </a:prstGeom>
                                    <a:blipFill dpi="0" rotWithShape="1">
                                      <a:blip r:embed="rId55"/>
                                      <a:srcRect/>
                                      <a:stretch>
                                        <a:fillRect/>
                                      </a:stretch>
                                    </a:blipFill>
                                    <a:ln w="6350">
                                      <a:solidFill>
                                        <a:srgbClr val="C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473B40B3" id="_x0000_t84" coordsize="21600,21600" o:spt="84" adj="2700" path="m,l,21600r21600,l21600,xem@0@0nfl@0@2@1@2@1@0xem,nfl@0@0em,21600nfl@0@2em21600,21600nfl@1@2em21600,nfl@1@0e">
                            <v:stroke joinstyle="miter"/>
                            <v:formulas>
                              <v:f eqn="val #0"/>
                              <v:f eqn="sum width 0 #0"/>
                              <v:f eqn="sum height 0 #0"/>
                              <v:f eqn="prod width 1 2"/>
                              <v:f eqn="prod height 1 2"/>
                              <v:f eqn="prod #0 1 2"/>
                              <v:f eqn="prod #0 3 2"/>
                              <v:f eqn="sum @1 @5 0"/>
                              <v:f eqn="sum @2 @5 0"/>
                            </v:formulas>
                            <v:path o:extrusionok="f" limo="10800,10800" o:connecttype="custom" o:connectlocs="0,@4;@0,@4;@3,21600;@3,@2;21600,@4;@1,@4;@3,0;@3,@0" textboxrect="@0,@0,@1,@2"/>
                            <v:handles>
                              <v:h position="#0,topLeft" switch="" xrange="0,10800"/>
                            </v:handles>
                            <o:complex v:ext="view"/>
                          </v:shapetype>
                          <v:shape id="AutoShape 163" o:spid="_x0000_s1026" type="#_x0000_t84" alt="images (13)" style="position:absolute;margin-left:394.5pt;margin-top:177.45pt;width:9.25pt;height:8.85pt;rotation:2782344fd;z-index:25287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" adj="10800" strokecolor="#c00000" strokeweight=".5pt">
                            <v:fill r:id="rId56" o:title="images (13)" recolor="t" rotate="t" type="frame"/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71168" behindDoc="0" locked="0" layoutInCell="1" allowOverlap="1" wp14:anchorId="10A49115" wp14:editId="145E90E6">
                            <wp:simplePos x="0" y="0"/>
                            <wp:positionH relativeFrom="column">
                              <wp:posOffset>5334635</wp:posOffset>
                            </wp:positionH>
                            <wp:positionV relativeFrom="paragraph">
                              <wp:posOffset>1797685</wp:posOffset>
                            </wp:positionV>
                            <wp:extent cx="117475" cy="112395"/>
                            <wp:effectExtent l="40005" t="44450" r="42545" b="43180"/>
                            <wp:wrapNone/>
                            <wp:docPr id="436" name="AutoShape 164" descr="images (13)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rot="2547312">
                                      <a:off x="0" y="0"/>
                                      <a:ext cx="117475" cy="112395"/>
                                    </a:xfrm>
                                    <a:prstGeom prst="bevel">
                                      <a:avLst>
                                        <a:gd name="adj" fmla="val 50000"/>
                                      </a:avLst>
                                    </a:prstGeom>
                                    <a:blipFill dpi="0" rotWithShape="1">
                                      <a:blip r:embed="rId55"/>
                                      <a:srcRect/>
                                      <a:stretch>
                                        <a:fillRect/>
                                      </a:stretch>
                                    </a:blipFill>
                                    <a:ln w="6350">
                                      <a:solidFill>
                                        <a:srgbClr val="C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09F6485" id="AutoShape 164" o:spid="_x0000_s1026" type="#_x0000_t84" alt="images (13)" style="position:absolute;margin-left:420.05pt;margin-top:141.55pt;width:9.25pt;height:8.85pt;rotation:2782344fd;z-index:25287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" adj="10800" strokecolor="#c00000" strokeweight=".5pt">
                            <v:fill r:id="rId56" o:title="images (13)" recolor="t" rotate="t" type="frame"/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69120" behindDoc="0" locked="0" layoutInCell="1" allowOverlap="1" wp14:anchorId="0AE978DC" wp14:editId="39CE5754">
                            <wp:simplePos x="0" y="0"/>
                            <wp:positionH relativeFrom="column">
                              <wp:posOffset>5196205</wp:posOffset>
                            </wp:positionH>
                            <wp:positionV relativeFrom="paragraph">
                              <wp:posOffset>1724660</wp:posOffset>
                            </wp:positionV>
                            <wp:extent cx="117475" cy="112395"/>
                            <wp:effectExtent l="34925" t="38100" r="38100" b="40005"/>
                            <wp:wrapNone/>
                            <wp:docPr id="438" name="AutoShape 161" descr="images (13)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rot="2547312">
                                      <a:off x="0" y="0"/>
                                      <a:ext cx="117475" cy="112395"/>
                                    </a:xfrm>
                                    <a:prstGeom prst="bevel">
                                      <a:avLst>
                                        <a:gd name="adj" fmla="val 50000"/>
                                      </a:avLst>
                                    </a:prstGeom>
                                    <a:blipFill dpi="0" rotWithShape="1">
                                      <a:blip r:embed="rId55"/>
                                      <a:srcRect/>
                                      <a:stretch>
                                        <a:fillRect/>
                                      </a:stretch>
                                    </a:blipFill>
                                    <a:ln w="6350">
                                      <a:solidFill>
                                        <a:srgbClr val="C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AC4F159" id="AutoShape 161" o:spid="_x0000_s1026" type="#_x0000_t84" alt="images (13)" style="position:absolute;margin-left:409.15pt;margin-top:135.8pt;width:9.25pt;height:8.85pt;rotation:2782344fd;z-index:25286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" adj="10800" strokecolor="#c00000" strokeweight=".5pt">
                            <v:fill r:id="rId56" o:title="images (13)" recolor="t" rotate="t" type="frame"/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44544" behindDoc="0" locked="0" layoutInCell="1" allowOverlap="1" wp14:anchorId="3BF90F54" wp14:editId="5CCDCCE0">
                            <wp:simplePos x="0" y="0"/>
                            <wp:positionH relativeFrom="column">
                              <wp:posOffset>3496310</wp:posOffset>
                            </wp:positionH>
                            <wp:positionV relativeFrom="paragraph">
                              <wp:posOffset>375920</wp:posOffset>
                            </wp:positionV>
                            <wp:extent cx="428625" cy="771525"/>
                            <wp:effectExtent l="11430" t="13335" r="17145" b="15240"/>
                            <wp:wrapNone/>
                            <wp:docPr id="439" name="AutoShape 13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428625" cy="771525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5875">
                                      <a:solidFill>
                                        <a:srgbClr val="E7E6E6">
                                          <a:lumMod val="75000"/>
                                          <a:lumOff val="0"/>
                                        </a:srgb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56F3D18" id="AutoShape 134" o:spid="_x0000_s1026" type="#_x0000_t32" style="position:absolute;margin-left:275.3pt;margin-top:29.6pt;width:33.75pt;height:60.75pt;flip:y;z-index:25284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" strokecolor="#afabab" strokeweight="1.25pt"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65024" behindDoc="0" locked="0" layoutInCell="1" allowOverlap="1" wp14:anchorId="5E399287" wp14:editId="61B7271F">
                            <wp:simplePos x="0" y="0"/>
                            <wp:positionH relativeFrom="column">
                              <wp:posOffset>3557270</wp:posOffset>
                            </wp:positionH>
                            <wp:positionV relativeFrom="paragraph">
                              <wp:posOffset>1555750</wp:posOffset>
                            </wp:positionV>
                            <wp:extent cx="1410335" cy="69850"/>
                            <wp:effectExtent l="419100" t="0" r="425450" b="0"/>
                            <wp:wrapNone/>
                            <wp:docPr id="446" name="Прямоугольник 425" descr="images (12)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rot="-24772178">
                                      <a:off x="0" y="0"/>
                                      <a:ext cx="1410335" cy="69850"/>
                                    </a:xfrm>
                                    <a:prstGeom prst="rect">
                                      <a:avLst/>
                                    </a:prstGeom>
                                    <a:blipFill dpi="0" rotWithShape="1">
                                      <a:blip r:embed="rId9"/>
                                      <a:srcRect/>
                                      <a:tile tx="0" ty="0" sx="100000" sy="100000" flip="none" algn="tl"/>
                                    </a:blipFill>
                                    <a:ln>
                                      <a:noFill/>
                                    </a:ln>
                                    <a:effectLst/>
                                    <a:extLst>
                                      <a:ext uri="{91240B29-F687-4F45-9708-019B960494DF}">
                                        <a14:hiddenLine xmlns:a14="http://schemas.microsoft.com/office/drawing/2010/main" w="25400">
                                          <a:solidFill>
                                            <a:srgbClr val="0033CC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09D64CF6" id="Прямоугольник 425" o:spid="_x0000_s1026" alt="images (12)" style="position:absolute;margin-left:280.1pt;margin-top:122.5pt;width:111.05pt;height:5.5pt;rotation:-3464864fd;z-index:25286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" stroked="f" strokecolor="#03c" strokeweight="2pt">
                            <v:fill r:id="rId45" o:title="images (12)" recolor="t" rotate="t" type="tile"/>
                            <v:shadow color="#525252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18944" behindDoc="0" locked="0" layoutInCell="1" allowOverlap="1" wp14:anchorId="4A64C78C" wp14:editId="1748264B">
                            <wp:simplePos x="0" y="0"/>
                            <wp:positionH relativeFrom="column">
                              <wp:posOffset>4770755</wp:posOffset>
                            </wp:positionH>
                            <wp:positionV relativeFrom="paragraph">
                              <wp:posOffset>1347470</wp:posOffset>
                            </wp:positionV>
                            <wp:extent cx="532130" cy="69850"/>
                            <wp:effectExtent l="135890" t="0" r="137160" b="0"/>
                            <wp:wrapNone/>
                            <wp:docPr id="447" name="Прямоугольник 447" descr="images (12)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rot="14225450">
                                      <a:off x="0" y="0"/>
                                      <a:ext cx="532130" cy="69850"/>
                                    </a:xfrm>
                                    <a:prstGeom prst="rect">
                                      <a:avLst/>
                                    </a:prstGeom>
                                    <a:blipFill dpi="0" rotWithShape="1">
                                      <a:blip r:embed="rId9"/>
                                      <a:srcRect/>
                                      <a:tile tx="0" ty="0" sx="100000" sy="100000" flip="none" algn="tl"/>
                                    </a:blipFill>
                                    <a:ln>
                                      <a:noFill/>
                                    </a:ln>
                                    <a:effectLst/>
                                    <a:extLst>
                                      <a:ext uri="{91240B29-F687-4F45-9708-019B960494DF}">
                                        <a14:hiddenLine xmlns:a14="http://schemas.microsoft.com/office/drawing/2010/main" w="25400">
                                          <a:solidFill>
                                            <a:srgbClr val="0033CC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2935017B" id="Прямоугольник 447" o:spid="_x0000_s1026" alt="images (12)" style="position:absolute;margin-left:375.65pt;margin-top:106.1pt;width:41.9pt;height:5.5pt;rotation:-8054975fd;z-index:25281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" stroked="f" strokecolor="#03c" strokeweight="2pt">
                            <v:fill r:id="rId45" o:title="images (12)" recolor="t" rotate="t" type="tile"/>
                            <v:shadow color="#525252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15872" behindDoc="0" locked="0" layoutInCell="1" allowOverlap="1" wp14:anchorId="45F1DC52" wp14:editId="6A9DFDCB">
                            <wp:simplePos x="0" y="0"/>
                            <wp:positionH relativeFrom="column">
                              <wp:posOffset>4478020</wp:posOffset>
                            </wp:positionH>
                            <wp:positionV relativeFrom="paragraph">
                              <wp:posOffset>1873885</wp:posOffset>
                            </wp:positionV>
                            <wp:extent cx="881380" cy="69850"/>
                            <wp:effectExtent l="265430" t="0" r="264795" b="0"/>
                            <wp:wrapNone/>
                            <wp:docPr id="480" name="Прямоугольник 425" descr="images (12)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rot="-24772178">
                                      <a:off x="0" y="0"/>
                                      <a:ext cx="881380" cy="69850"/>
                                    </a:xfrm>
                                    <a:prstGeom prst="rect">
                                      <a:avLst/>
                                    </a:prstGeom>
                                    <a:blipFill dpi="0" rotWithShape="1">
                                      <a:blip r:embed="rId9"/>
                                      <a:srcRect/>
                                      <a:tile tx="0" ty="0" sx="100000" sy="100000" flip="none" algn="tl"/>
                                    </a:blipFill>
                                    <a:ln>
                                      <a:noFill/>
                                    </a:ln>
                                    <a:effectLst/>
                                    <a:extLst>
                                      <a:ext uri="{91240B29-F687-4F45-9708-019B960494DF}">
                                        <a14:hiddenLine xmlns:a14="http://schemas.microsoft.com/office/drawing/2010/main" w="25400">
                                          <a:solidFill>
                                            <a:srgbClr val="0033CC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42B796F9" id="Прямоугольник 425" o:spid="_x0000_s1026" alt="images (12)" style="position:absolute;margin-left:352.6pt;margin-top:147.55pt;width:69.4pt;height:5.5pt;rotation:-3464864fd;z-index:25281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" stroked="f" strokecolor="#03c" strokeweight="2pt">
                            <v:fill r:id="rId45" o:title="images (12)" recolor="t" rotate="t" type="tile"/>
                            <v:shadow color="#525252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17920" behindDoc="0" locked="0" layoutInCell="1" allowOverlap="1" wp14:anchorId="4A1E43F0" wp14:editId="06213D4F">
                            <wp:simplePos x="0" y="0"/>
                            <wp:positionH relativeFrom="column">
                              <wp:posOffset>3214370</wp:posOffset>
                            </wp:positionH>
                            <wp:positionV relativeFrom="paragraph">
                              <wp:posOffset>2856230</wp:posOffset>
                            </wp:positionV>
                            <wp:extent cx="1710055" cy="66675"/>
                            <wp:effectExtent l="570230" t="0" r="572770" b="0"/>
                            <wp:wrapNone/>
                            <wp:docPr id="481" name="Прямоугольник 428" descr="images (12)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rot="-24453611">
                                      <a:off x="0" y="0"/>
                                      <a:ext cx="1710055" cy="66675"/>
                                    </a:xfrm>
                                    <a:prstGeom prst="rect">
                                      <a:avLst/>
                                    </a:prstGeom>
                                    <a:blipFill dpi="0" rotWithShape="1">
                                      <a:blip r:embed="rId9"/>
                                      <a:srcRect/>
                                      <a:tile tx="0" ty="0" sx="100000" sy="100000" flip="none" algn="tl"/>
                                    </a:blipFill>
                                    <a:ln>
                                      <a:noFill/>
                                    </a:ln>
                                    <a:effectLst/>
                                    <a:extLst>
                                      <a:ext uri="{91240B29-F687-4F45-9708-019B960494DF}">
                                        <a14:hiddenLine xmlns:a14="http://schemas.microsoft.com/office/drawing/2010/main" w="25400">
                                          <a:solidFill>
                                            <a:srgbClr val="0033CC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53FED467" id="Прямоугольник 428" o:spid="_x0000_s1026" alt="images (12)" style="position:absolute;margin-left:253.1pt;margin-top:224.9pt;width:134.65pt;height:5.25pt;rotation:-3116904fd;z-index:25281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" stroked="f" strokecolor="#03c" strokeweight="2pt">
                            <v:fill r:id="rId45" o:title="images (12)" recolor="t" rotate="t" type="tile"/>
                            <v:shadow color="#525252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22016" behindDoc="0" locked="0" layoutInCell="1" allowOverlap="1" wp14:anchorId="4439C17D" wp14:editId="76C09E51">
                            <wp:simplePos x="0" y="0"/>
                            <wp:positionH relativeFrom="column">
                              <wp:posOffset>2962275</wp:posOffset>
                            </wp:positionH>
                            <wp:positionV relativeFrom="paragraph">
                              <wp:posOffset>3518535</wp:posOffset>
                            </wp:positionV>
                            <wp:extent cx="553085" cy="69850"/>
                            <wp:effectExtent l="10795" t="41275" r="7620" b="41275"/>
                            <wp:wrapNone/>
                            <wp:docPr id="482" name="Прямоугольник 432" descr="images (12)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rot="-476262">
                                      <a:off x="0" y="0"/>
                                      <a:ext cx="553085" cy="69850"/>
                                    </a:xfrm>
                                    <a:prstGeom prst="rect">
                                      <a:avLst/>
                                    </a:prstGeom>
                                    <a:blipFill dpi="0" rotWithShape="1">
                                      <a:blip r:embed="rId9"/>
                                      <a:srcRect/>
                                      <a:tile tx="0" ty="0" sx="100000" sy="100000" flip="none" algn="tl"/>
                                    </a:blipFill>
                                    <a:ln>
                                      <a:noFill/>
                                    </a:ln>
                                    <a:effectLst/>
                                    <a:extLst>
                                      <a:ext uri="{91240B29-F687-4F45-9708-019B960494DF}">
                                        <a14:hiddenLine xmlns:a14="http://schemas.microsoft.com/office/drawing/2010/main" w="25400">
                                          <a:solidFill>
                                            <a:srgbClr val="0033CC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EFEC5C5" id="Прямоугольник 432" o:spid="_x0000_s1026" alt="images (12)" style="position:absolute;margin-left:233.25pt;margin-top:277.05pt;width:43.55pt;height:5.5pt;rotation:-520205fd;z-index:25282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" stroked="f" strokecolor="#03c" strokeweight="2pt">
                            <v:fill r:id="rId45" o:title="images (12)" recolor="t" rotate="t" type="tile"/>
                            <v:shadow color="#525252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68096" behindDoc="0" locked="0" layoutInCell="1" allowOverlap="1" wp14:anchorId="56867552" wp14:editId="7F4FBA34">
                        <wp:simplePos x="0" y="0"/>
                        <wp:positionH relativeFrom="column">
                          <wp:posOffset>3829659</wp:posOffset>
                        </wp:positionH>
                        <wp:positionV relativeFrom="paragraph">
                          <wp:posOffset>416890</wp:posOffset>
                        </wp:positionV>
                        <wp:extent cx="141450" cy="136945"/>
                        <wp:effectExtent l="0" t="0" r="0" b="0"/>
                        <wp:wrapNone/>
                        <wp:docPr id="634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1450" cy="1369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55808" behindDoc="0" locked="0" layoutInCell="1" allowOverlap="1" wp14:anchorId="30A760EA" wp14:editId="203DCCF2">
                        <wp:simplePos x="0" y="0"/>
                        <wp:positionH relativeFrom="column">
                          <wp:posOffset>3755144</wp:posOffset>
                        </wp:positionH>
                        <wp:positionV relativeFrom="paragraph">
                          <wp:posOffset>535474</wp:posOffset>
                        </wp:positionV>
                        <wp:extent cx="145808" cy="141164"/>
                        <wp:effectExtent l="0" t="0" r="0" b="0"/>
                        <wp:wrapNone/>
                        <wp:docPr id="635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5808" cy="141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57856" behindDoc="0" locked="0" layoutInCell="1" allowOverlap="1" wp14:anchorId="7DEC34E1" wp14:editId="69B59B30">
                        <wp:simplePos x="0" y="0"/>
                        <wp:positionH relativeFrom="column">
                          <wp:posOffset>3578250</wp:posOffset>
                        </wp:positionH>
                        <wp:positionV relativeFrom="paragraph">
                          <wp:posOffset>824204</wp:posOffset>
                        </wp:positionV>
                        <wp:extent cx="146383" cy="141721"/>
                        <wp:effectExtent l="0" t="0" r="0" b="0"/>
                        <wp:wrapNone/>
                        <wp:docPr id="636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83" cy="1417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56832" behindDoc="0" locked="0" layoutInCell="1" allowOverlap="1" wp14:anchorId="770F7F96" wp14:editId="289EA710">
                        <wp:simplePos x="0" y="0"/>
                        <wp:positionH relativeFrom="column">
                          <wp:posOffset>3676624</wp:posOffset>
                        </wp:positionH>
                        <wp:positionV relativeFrom="paragraph">
                          <wp:posOffset>679982</wp:posOffset>
                        </wp:positionV>
                        <wp:extent cx="144181" cy="139590"/>
                        <wp:effectExtent l="0" t="0" r="0" b="0"/>
                        <wp:wrapNone/>
                        <wp:docPr id="637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4181" cy="1395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24064" behindDoc="0" locked="0" layoutInCell="1" allowOverlap="1" wp14:anchorId="697BD72B" wp14:editId="4EFA7BF7">
                            <wp:simplePos x="0" y="0"/>
                            <wp:positionH relativeFrom="column">
                              <wp:posOffset>4935220</wp:posOffset>
                            </wp:positionH>
                            <wp:positionV relativeFrom="paragraph">
                              <wp:posOffset>1721485</wp:posOffset>
                            </wp:positionV>
                            <wp:extent cx="759460" cy="1003935"/>
                            <wp:effectExtent l="0" t="0" r="2540" b="5715"/>
                            <wp:wrapNone/>
                            <wp:docPr id="483" name="Полилиния 48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759460" cy="1003935"/>
                                    </a:xfrm>
                                    <a:custGeom>
                                      <a:avLst/>
                                      <a:gdLst>
                                        <a:gd name="connsiteX0" fmla="*/ 929544 w 986817"/>
                                        <a:gd name="connsiteY0" fmla="*/ 459482 h 1221640"/>
                                        <a:gd name="connsiteX1" fmla="*/ 783494 w 986817"/>
                                        <a:gd name="connsiteY1" fmla="*/ 459482 h 1221640"/>
                                        <a:gd name="connsiteX2" fmla="*/ 656494 w 986817"/>
                                        <a:gd name="connsiteY2" fmla="*/ 453132 h 1221640"/>
                                        <a:gd name="connsiteX3" fmla="*/ 586644 w 986817"/>
                                        <a:gd name="connsiteY3" fmla="*/ 465832 h 1221640"/>
                                        <a:gd name="connsiteX4" fmla="*/ 529494 w 986817"/>
                                        <a:gd name="connsiteY4" fmla="*/ 535682 h 1221640"/>
                                        <a:gd name="connsiteX5" fmla="*/ 485044 w 986817"/>
                                        <a:gd name="connsiteY5" fmla="*/ 592832 h 1221640"/>
                                        <a:gd name="connsiteX6" fmla="*/ 465994 w 986817"/>
                                        <a:gd name="connsiteY6" fmla="*/ 675382 h 1221640"/>
                                        <a:gd name="connsiteX7" fmla="*/ 491394 w 986817"/>
                                        <a:gd name="connsiteY7" fmla="*/ 757932 h 1221640"/>
                                        <a:gd name="connsiteX8" fmla="*/ 529494 w 986817"/>
                                        <a:gd name="connsiteY8" fmla="*/ 827782 h 1221640"/>
                                        <a:gd name="connsiteX9" fmla="*/ 561244 w 986817"/>
                                        <a:gd name="connsiteY9" fmla="*/ 872232 h 1221640"/>
                                        <a:gd name="connsiteX10" fmla="*/ 529494 w 986817"/>
                                        <a:gd name="connsiteY10" fmla="*/ 948432 h 1221640"/>
                                        <a:gd name="connsiteX11" fmla="*/ 504094 w 986817"/>
                                        <a:gd name="connsiteY11" fmla="*/ 992882 h 1221640"/>
                                        <a:gd name="connsiteX12" fmla="*/ 478694 w 986817"/>
                                        <a:gd name="connsiteY12" fmla="*/ 1030982 h 1221640"/>
                                        <a:gd name="connsiteX13" fmla="*/ 434244 w 986817"/>
                                        <a:gd name="connsiteY13" fmla="*/ 1050032 h 1221640"/>
                                        <a:gd name="connsiteX14" fmla="*/ 427894 w 986817"/>
                                        <a:gd name="connsiteY14" fmla="*/ 1113532 h 1221640"/>
                                        <a:gd name="connsiteX15" fmla="*/ 402494 w 986817"/>
                                        <a:gd name="connsiteY15" fmla="*/ 1164332 h 1221640"/>
                                        <a:gd name="connsiteX16" fmla="*/ 377094 w 986817"/>
                                        <a:gd name="connsiteY16" fmla="*/ 1208782 h 1221640"/>
                                        <a:gd name="connsiteX17" fmla="*/ 351694 w 986817"/>
                                        <a:gd name="connsiteY17" fmla="*/ 1221482 h 1221640"/>
                                        <a:gd name="connsiteX18" fmla="*/ 326294 w 986817"/>
                                        <a:gd name="connsiteY18" fmla="*/ 1202432 h 1221640"/>
                                        <a:gd name="connsiteX19" fmla="*/ 250094 w 986817"/>
                                        <a:gd name="connsiteY19" fmla="*/ 1113532 h 1221640"/>
                                        <a:gd name="connsiteX20" fmla="*/ 237394 w 986817"/>
                                        <a:gd name="connsiteY20" fmla="*/ 1037332 h 1221640"/>
                                        <a:gd name="connsiteX21" fmla="*/ 205644 w 986817"/>
                                        <a:gd name="connsiteY21" fmla="*/ 935732 h 1221640"/>
                                        <a:gd name="connsiteX22" fmla="*/ 154844 w 986817"/>
                                        <a:gd name="connsiteY22" fmla="*/ 808732 h 1221640"/>
                                        <a:gd name="connsiteX23" fmla="*/ 116744 w 986817"/>
                                        <a:gd name="connsiteY23" fmla="*/ 713482 h 1221640"/>
                                        <a:gd name="connsiteX24" fmla="*/ 78644 w 986817"/>
                                        <a:gd name="connsiteY24" fmla="*/ 618232 h 1221640"/>
                                        <a:gd name="connsiteX25" fmla="*/ 27844 w 986817"/>
                                        <a:gd name="connsiteY25" fmla="*/ 554732 h 1221640"/>
                                        <a:gd name="connsiteX26" fmla="*/ 2444 w 986817"/>
                                        <a:gd name="connsiteY26" fmla="*/ 516632 h 1221640"/>
                                        <a:gd name="connsiteX27" fmla="*/ 2444 w 986817"/>
                                        <a:gd name="connsiteY27" fmla="*/ 491232 h 1221640"/>
                                        <a:gd name="connsiteX28" fmla="*/ 15144 w 986817"/>
                                        <a:gd name="connsiteY28" fmla="*/ 465832 h 1221640"/>
                                        <a:gd name="connsiteX29" fmla="*/ 46894 w 986817"/>
                                        <a:gd name="connsiteY29" fmla="*/ 421382 h 1221640"/>
                                        <a:gd name="connsiteX30" fmla="*/ 135794 w 986817"/>
                                        <a:gd name="connsiteY30" fmla="*/ 307082 h 1221640"/>
                                        <a:gd name="connsiteX31" fmla="*/ 332644 w 986817"/>
                                        <a:gd name="connsiteY31" fmla="*/ 14982 h 1221640"/>
                                        <a:gd name="connsiteX32" fmla="*/ 415194 w 986817"/>
                                        <a:gd name="connsiteY32" fmla="*/ 46732 h 1221640"/>
                                        <a:gd name="connsiteX33" fmla="*/ 548544 w 986817"/>
                                        <a:gd name="connsiteY33" fmla="*/ 84832 h 1221640"/>
                                        <a:gd name="connsiteX34" fmla="*/ 624744 w 986817"/>
                                        <a:gd name="connsiteY34" fmla="*/ 161032 h 1221640"/>
                                        <a:gd name="connsiteX35" fmla="*/ 681894 w 986817"/>
                                        <a:gd name="connsiteY35" fmla="*/ 230882 h 1221640"/>
                                        <a:gd name="connsiteX36" fmla="*/ 739044 w 986817"/>
                                        <a:gd name="connsiteY36" fmla="*/ 307082 h 1221640"/>
                                        <a:gd name="connsiteX37" fmla="*/ 827944 w 986817"/>
                                        <a:gd name="connsiteY37" fmla="*/ 345182 h 1221640"/>
                                        <a:gd name="connsiteX38" fmla="*/ 916844 w 986817"/>
                                        <a:gd name="connsiteY38" fmla="*/ 364232 h 1221640"/>
                                        <a:gd name="connsiteX39" fmla="*/ 942244 w 986817"/>
                                        <a:gd name="connsiteY39" fmla="*/ 383282 h 1221640"/>
                                        <a:gd name="connsiteX40" fmla="*/ 986694 w 986817"/>
                                        <a:gd name="connsiteY40" fmla="*/ 427732 h 1221640"/>
                                        <a:gd name="connsiteX41" fmla="*/ 929544 w 986817"/>
                                        <a:gd name="connsiteY41" fmla="*/ 459482 h 1221640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  <a:cxn ang="0">
                                          <a:pos x="connsiteX4" y="connsiteY4"/>
                                        </a:cxn>
                                        <a:cxn ang="0">
                                          <a:pos x="connsiteX5" y="connsiteY5"/>
                                        </a:cxn>
                                        <a:cxn ang="0">
                                          <a:pos x="connsiteX6" y="connsiteY6"/>
                                        </a:cxn>
                                        <a:cxn ang="0">
                                          <a:pos x="connsiteX7" y="connsiteY7"/>
                                        </a:cxn>
                                        <a:cxn ang="0">
                                          <a:pos x="connsiteX8" y="connsiteY8"/>
                                        </a:cxn>
                                        <a:cxn ang="0">
                                          <a:pos x="connsiteX9" y="connsiteY9"/>
                                        </a:cxn>
                                        <a:cxn ang="0">
                                          <a:pos x="connsiteX10" y="connsiteY10"/>
                                        </a:cxn>
                                        <a:cxn ang="0">
                                          <a:pos x="connsiteX11" y="connsiteY11"/>
                                        </a:cxn>
                                        <a:cxn ang="0">
                                          <a:pos x="connsiteX12" y="connsiteY12"/>
                                        </a:cxn>
                                        <a:cxn ang="0">
                                          <a:pos x="connsiteX13" y="connsiteY13"/>
                                        </a:cxn>
                                        <a:cxn ang="0">
                                          <a:pos x="connsiteX14" y="connsiteY14"/>
                                        </a:cxn>
                                        <a:cxn ang="0">
                                          <a:pos x="connsiteX15" y="connsiteY15"/>
                                        </a:cxn>
                                        <a:cxn ang="0">
                                          <a:pos x="connsiteX16" y="connsiteY16"/>
                                        </a:cxn>
                                        <a:cxn ang="0">
                                          <a:pos x="connsiteX17" y="connsiteY17"/>
                                        </a:cxn>
                                        <a:cxn ang="0">
                                          <a:pos x="connsiteX18" y="connsiteY18"/>
                                        </a:cxn>
                                        <a:cxn ang="0">
                                          <a:pos x="connsiteX19" y="connsiteY19"/>
                                        </a:cxn>
                                        <a:cxn ang="0">
                                          <a:pos x="connsiteX20" y="connsiteY20"/>
                                        </a:cxn>
                                        <a:cxn ang="0">
                                          <a:pos x="connsiteX21" y="connsiteY21"/>
                                        </a:cxn>
                                        <a:cxn ang="0">
                                          <a:pos x="connsiteX22" y="connsiteY22"/>
                                        </a:cxn>
                                        <a:cxn ang="0">
                                          <a:pos x="connsiteX23" y="connsiteY23"/>
                                        </a:cxn>
                                        <a:cxn ang="0">
                                          <a:pos x="connsiteX24" y="connsiteY24"/>
                                        </a:cxn>
                                        <a:cxn ang="0">
                                          <a:pos x="connsiteX25" y="connsiteY25"/>
                                        </a:cxn>
                                        <a:cxn ang="0">
                                          <a:pos x="connsiteX26" y="connsiteY26"/>
                                        </a:cxn>
                                        <a:cxn ang="0">
                                          <a:pos x="connsiteX27" y="connsiteY27"/>
                                        </a:cxn>
                                        <a:cxn ang="0">
                                          <a:pos x="connsiteX28" y="connsiteY28"/>
                                        </a:cxn>
                                        <a:cxn ang="0">
                                          <a:pos x="connsiteX29" y="connsiteY29"/>
                                        </a:cxn>
                                        <a:cxn ang="0">
                                          <a:pos x="connsiteX30" y="connsiteY30"/>
                                        </a:cxn>
                                        <a:cxn ang="0">
                                          <a:pos x="connsiteX31" y="connsiteY31"/>
                                        </a:cxn>
                                        <a:cxn ang="0">
                                          <a:pos x="connsiteX32" y="connsiteY32"/>
                                        </a:cxn>
                                        <a:cxn ang="0">
                                          <a:pos x="connsiteX33" y="connsiteY33"/>
                                        </a:cxn>
                                        <a:cxn ang="0">
                                          <a:pos x="connsiteX34" y="connsiteY34"/>
                                        </a:cxn>
                                        <a:cxn ang="0">
                                          <a:pos x="connsiteX35" y="connsiteY35"/>
                                        </a:cxn>
                                        <a:cxn ang="0">
                                          <a:pos x="connsiteX36" y="connsiteY36"/>
                                        </a:cxn>
                                        <a:cxn ang="0">
                                          <a:pos x="connsiteX37" y="connsiteY37"/>
                                        </a:cxn>
                                        <a:cxn ang="0">
                                          <a:pos x="connsiteX38" y="connsiteY38"/>
                                        </a:cxn>
                                        <a:cxn ang="0">
                                          <a:pos x="connsiteX39" y="connsiteY39"/>
                                        </a:cxn>
                                        <a:cxn ang="0">
                                          <a:pos x="connsiteX40" y="connsiteY40"/>
                                        </a:cxn>
                                        <a:cxn ang="0">
                                          <a:pos x="connsiteX41" y="connsiteY41"/>
                                        </a:cxn>
                                      </a:cxnLst>
                                      <a:rect l="l" t="t" r="r" b="b"/>
                                      <a:pathLst>
                                        <a:path w="986817" h="1221640">
                                          <a:moveTo>
                                            <a:pt x="929544" y="459482"/>
                                          </a:moveTo>
                                          <a:cubicBezTo>
                                            <a:pt x="895677" y="464774"/>
                                            <a:pt x="829002" y="460540"/>
                                            <a:pt x="783494" y="459482"/>
                                          </a:cubicBezTo>
                                          <a:cubicBezTo>
                                            <a:pt x="737986" y="458424"/>
                                            <a:pt x="689302" y="452074"/>
                                            <a:pt x="656494" y="453132"/>
                                          </a:cubicBezTo>
                                          <a:cubicBezTo>
                                            <a:pt x="623686" y="454190"/>
                                            <a:pt x="607811" y="452074"/>
                                            <a:pt x="586644" y="465832"/>
                                          </a:cubicBezTo>
                                          <a:cubicBezTo>
                                            <a:pt x="565477" y="479590"/>
                                            <a:pt x="546427" y="514515"/>
                                            <a:pt x="529494" y="535682"/>
                                          </a:cubicBezTo>
                                          <a:cubicBezTo>
                                            <a:pt x="512561" y="556849"/>
                                            <a:pt x="495627" y="569549"/>
                                            <a:pt x="485044" y="592832"/>
                                          </a:cubicBezTo>
                                          <a:cubicBezTo>
                                            <a:pt x="474461" y="616115"/>
                                            <a:pt x="464936" y="647865"/>
                                            <a:pt x="465994" y="675382"/>
                                          </a:cubicBezTo>
                                          <a:cubicBezTo>
                                            <a:pt x="467052" y="702899"/>
                                            <a:pt x="480811" y="732532"/>
                                            <a:pt x="491394" y="757932"/>
                                          </a:cubicBezTo>
                                          <a:cubicBezTo>
                                            <a:pt x="501977" y="783332"/>
                                            <a:pt x="517852" y="808732"/>
                                            <a:pt x="529494" y="827782"/>
                                          </a:cubicBezTo>
                                          <a:cubicBezTo>
                                            <a:pt x="541136" y="846832"/>
                                            <a:pt x="561244" y="852124"/>
                                            <a:pt x="561244" y="872232"/>
                                          </a:cubicBezTo>
                                          <a:cubicBezTo>
                                            <a:pt x="561244" y="892340"/>
                                            <a:pt x="539019" y="928324"/>
                                            <a:pt x="529494" y="948432"/>
                                          </a:cubicBezTo>
                                          <a:cubicBezTo>
                                            <a:pt x="519969" y="968540"/>
                                            <a:pt x="512561" y="979124"/>
                                            <a:pt x="504094" y="992882"/>
                                          </a:cubicBezTo>
                                          <a:cubicBezTo>
                                            <a:pt x="495627" y="1006640"/>
                                            <a:pt x="490336" y="1021457"/>
                                            <a:pt x="478694" y="1030982"/>
                                          </a:cubicBezTo>
                                          <a:cubicBezTo>
                                            <a:pt x="467052" y="1040507"/>
                                            <a:pt x="442711" y="1036274"/>
                                            <a:pt x="434244" y="1050032"/>
                                          </a:cubicBezTo>
                                          <a:cubicBezTo>
                                            <a:pt x="425777" y="1063790"/>
                                            <a:pt x="433186" y="1094482"/>
                                            <a:pt x="427894" y="1113532"/>
                                          </a:cubicBezTo>
                                          <a:cubicBezTo>
                                            <a:pt x="422602" y="1132582"/>
                                            <a:pt x="410961" y="1148457"/>
                                            <a:pt x="402494" y="1164332"/>
                                          </a:cubicBezTo>
                                          <a:cubicBezTo>
                                            <a:pt x="394027" y="1180207"/>
                                            <a:pt x="385561" y="1199257"/>
                                            <a:pt x="377094" y="1208782"/>
                                          </a:cubicBezTo>
                                          <a:cubicBezTo>
                                            <a:pt x="368627" y="1218307"/>
                                            <a:pt x="360161" y="1222540"/>
                                            <a:pt x="351694" y="1221482"/>
                                          </a:cubicBezTo>
                                          <a:cubicBezTo>
                                            <a:pt x="343227" y="1220424"/>
                                            <a:pt x="343227" y="1220424"/>
                                            <a:pt x="326294" y="1202432"/>
                                          </a:cubicBezTo>
                                          <a:cubicBezTo>
                                            <a:pt x="309361" y="1184440"/>
                                            <a:pt x="264911" y="1141049"/>
                                            <a:pt x="250094" y="1113532"/>
                                          </a:cubicBezTo>
                                          <a:cubicBezTo>
                                            <a:pt x="235277" y="1086015"/>
                                            <a:pt x="244802" y="1066965"/>
                                            <a:pt x="237394" y="1037332"/>
                                          </a:cubicBezTo>
                                          <a:cubicBezTo>
                                            <a:pt x="229986" y="1007699"/>
                                            <a:pt x="219402" y="973832"/>
                                            <a:pt x="205644" y="935732"/>
                                          </a:cubicBezTo>
                                          <a:cubicBezTo>
                                            <a:pt x="191886" y="897632"/>
                                            <a:pt x="154844" y="808732"/>
                                            <a:pt x="154844" y="808732"/>
                                          </a:cubicBezTo>
                                          <a:lnTo>
                                            <a:pt x="116744" y="713482"/>
                                          </a:lnTo>
                                          <a:cubicBezTo>
                                            <a:pt x="104044" y="681732"/>
                                            <a:pt x="93461" y="644690"/>
                                            <a:pt x="78644" y="618232"/>
                                          </a:cubicBezTo>
                                          <a:cubicBezTo>
                                            <a:pt x="63827" y="591774"/>
                                            <a:pt x="40544" y="571665"/>
                                            <a:pt x="27844" y="554732"/>
                                          </a:cubicBezTo>
                                          <a:cubicBezTo>
                                            <a:pt x="15144" y="537799"/>
                                            <a:pt x="6677" y="527215"/>
                                            <a:pt x="2444" y="516632"/>
                                          </a:cubicBezTo>
                                          <a:cubicBezTo>
                                            <a:pt x="-1789" y="506049"/>
                                            <a:pt x="327" y="499699"/>
                                            <a:pt x="2444" y="491232"/>
                                          </a:cubicBezTo>
                                          <a:cubicBezTo>
                                            <a:pt x="4561" y="482765"/>
                                            <a:pt x="7736" y="477474"/>
                                            <a:pt x="15144" y="465832"/>
                                          </a:cubicBezTo>
                                          <a:cubicBezTo>
                                            <a:pt x="22552" y="454190"/>
                                            <a:pt x="26786" y="447840"/>
                                            <a:pt x="46894" y="421382"/>
                                          </a:cubicBezTo>
                                          <a:cubicBezTo>
                                            <a:pt x="67002" y="394924"/>
                                            <a:pt x="88169" y="374815"/>
                                            <a:pt x="135794" y="307082"/>
                                          </a:cubicBezTo>
                                          <a:cubicBezTo>
                                            <a:pt x="183419" y="239349"/>
                                            <a:pt x="286077" y="58374"/>
                                            <a:pt x="332644" y="14982"/>
                                          </a:cubicBezTo>
                                          <a:cubicBezTo>
                                            <a:pt x="379211" y="-28410"/>
                                            <a:pt x="379211" y="35090"/>
                                            <a:pt x="415194" y="46732"/>
                                          </a:cubicBezTo>
                                          <a:cubicBezTo>
                                            <a:pt x="451177" y="58374"/>
                                            <a:pt x="513619" y="65782"/>
                                            <a:pt x="548544" y="84832"/>
                                          </a:cubicBezTo>
                                          <a:cubicBezTo>
                                            <a:pt x="583469" y="103882"/>
                                            <a:pt x="602519" y="136690"/>
                                            <a:pt x="624744" y="161032"/>
                                          </a:cubicBezTo>
                                          <a:cubicBezTo>
                                            <a:pt x="646969" y="185374"/>
                                            <a:pt x="662844" y="206540"/>
                                            <a:pt x="681894" y="230882"/>
                                          </a:cubicBezTo>
                                          <a:cubicBezTo>
                                            <a:pt x="700944" y="255224"/>
                                            <a:pt x="714702" y="288032"/>
                                            <a:pt x="739044" y="307082"/>
                                          </a:cubicBezTo>
                                          <a:cubicBezTo>
                                            <a:pt x="763386" y="326132"/>
                                            <a:pt x="798311" y="335657"/>
                                            <a:pt x="827944" y="345182"/>
                                          </a:cubicBezTo>
                                          <a:cubicBezTo>
                                            <a:pt x="857577" y="354707"/>
                                            <a:pt x="897794" y="357882"/>
                                            <a:pt x="916844" y="364232"/>
                                          </a:cubicBezTo>
                                          <a:cubicBezTo>
                                            <a:pt x="935894" y="370582"/>
                                            <a:pt x="930602" y="372699"/>
                                            <a:pt x="942244" y="383282"/>
                                          </a:cubicBezTo>
                                          <a:cubicBezTo>
                                            <a:pt x="953886" y="393865"/>
                                            <a:pt x="984577" y="415032"/>
                                            <a:pt x="986694" y="427732"/>
                                          </a:cubicBezTo>
                                          <a:cubicBezTo>
                                            <a:pt x="988811" y="440432"/>
                                            <a:pt x="963411" y="454190"/>
                                            <a:pt x="929544" y="459482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blipFill>
                                      <a:blip r:embed="rId55"/>
                                      <a:stretch>
                                        <a:fillRect/>
                                      </a:stretch>
                                    </a:blipFill>
                                    <a:ln w="12700" cap="flat" cmpd="sng" algn="ctr">
                                      <a:noFill/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FAC12E2" id="Полилиния 483" o:spid="_x0000_s1026" style="position:absolute;margin-left:388.6pt;margin-top:135.55pt;width:59.8pt;height:79.05pt;z-index:25282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86817,122164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" path="m929544,459482v-33867,5292,-100542,1058,-146050,c737986,458424,689302,452074,656494,453132v-32808,1058,-48683,-1058,-69850,12700c565477,479590,546427,514515,529494,535682v-16933,21167,-33867,33867,-44450,57150c474461,616115,464936,647865,465994,675382v1058,27517,14817,57150,25400,82550c501977,783332,517852,808732,529494,827782v11642,19050,31750,24342,31750,44450c561244,892340,539019,928324,529494,948432v-9525,20108,-16933,30692,-25400,44450c495627,1006640,490336,1021457,478694,1030982v-11642,9525,-35983,5292,-44450,19050c425777,1063790,433186,1094482,427894,1113532v-5292,19050,-16933,34925,-25400,50800c394027,1180207,385561,1199257,377094,1208782v-8467,9525,-16933,13758,-25400,12700c343227,1220424,343227,1220424,326294,1202432v-16933,-17992,-61383,-61383,-76200,-88900c235277,1086015,244802,1066965,237394,1037332v-7408,-29633,-17992,-63500,-31750,-101600c191886,897632,154844,808732,154844,808732l116744,713482c104044,681732,93461,644690,78644,618232,63827,591774,40544,571665,27844,554732,15144,537799,6677,527215,2444,516632v-4233,-10583,-2117,-16933,,-25400c4561,482765,7736,477474,15144,465832v7408,-11642,11642,-17992,31750,-44450c67002,394924,88169,374815,135794,307082,183419,239349,286077,58374,332644,14982v46567,-43392,46567,20108,82550,31750c451177,58374,513619,65782,548544,84832v34925,19050,53975,51858,76200,76200c646969,185374,662844,206540,681894,230882v19050,24342,32808,57150,57150,76200c763386,326132,798311,335657,827944,345182v29633,9525,69850,12700,88900,19050c935894,370582,930602,372699,942244,383282v11642,10583,42333,31750,44450,44450c988811,440432,963411,454190,929544,459482xe" stroked="f" strokeweight="1pt">
                            <v:fill r:id="rId56" o:title="" recolor="t" rotate="t" type="frame"/>
                            <v:stroke joinstyle="miter"/>
                            <v:path arrowok="t" o:connecttype="custom" o:connectlocs="715382,377599;602981,377599;505242,372381;451485,382817;407502,440220;373293,487185;358632,555024;378180,622863;407502,680265;431937,716794;407502,779415;387954,815943;368406,847254;334197,862909;329310,915093;309762,956840;290214,993368;270666,1003805;251118,988150;192474,915093;182700,852472;158265,768978;119169,664610;89847,586334;60525,508059;21429,455875;1881,424564;1881,403691;11655,382817;36090,346289;104508,252358;256005,12312;319536,38404;422163,69714;480807,132335;524790,189737;568772,252358;637190,283668;705608,299323;725156,314978;759365,351507;715382,377599" o:connectangles="0,0,0,0,0,0,0,0,0,0,0,0,0,0,0,0,0,0,0,0,0,0,0,0,0,0,0,0,0,0,0,0,0,0,0,0,0,0,0,0,0,0"/>
                          </v:shape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67072" behindDoc="0" locked="0" layoutInCell="1" allowOverlap="1" wp14:anchorId="7A72896B" wp14:editId="170ED425">
                            <wp:simplePos x="0" y="0"/>
                            <wp:positionH relativeFrom="column">
                              <wp:posOffset>4831080</wp:posOffset>
                            </wp:positionH>
                            <wp:positionV relativeFrom="paragraph">
                              <wp:posOffset>1386840</wp:posOffset>
                            </wp:positionV>
                            <wp:extent cx="121285" cy="121285"/>
                            <wp:effectExtent l="12700" t="24130" r="27940" b="26035"/>
                            <wp:wrapNone/>
                            <wp:docPr id="484" name="Freeform 15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121285" cy="121285"/>
                                    </a:xfrm>
                                    <a:custGeom>
                                      <a:avLst/>
                                      <a:gdLst>
                                        <a:gd name="T0" fmla="*/ 0 w 191"/>
                                        <a:gd name="T1" fmla="*/ 90 h 191"/>
                                        <a:gd name="T2" fmla="*/ 88 w 191"/>
                                        <a:gd name="T3" fmla="*/ 0 h 191"/>
                                        <a:gd name="T4" fmla="*/ 191 w 191"/>
                                        <a:gd name="T5" fmla="*/ 103 h 191"/>
                                        <a:gd name="T6" fmla="*/ 103 w 191"/>
                                        <a:gd name="T7" fmla="*/ 191 h 191"/>
                                        <a:gd name="T8" fmla="*/ 37 w 191"/>
                                        <a:gd name="T9" fmla="*/ 132 h 191"/>
                                        <a:gd name="T10" fmla="*/ 88 w 191"/>
                                        <a:gd name="T11" fmla="*/ 81 h 191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  <a:cxn ang="0">
                                          <a:pos x="T8" y="T9"/>
                                        </a:cxn>
                                        <a:cxn ang="0">
                                          <a:pos x="T10" y="T11"/>
                                        </a:cxn>
                                      </a:cxnLst>
                                      <a:rect l="0" t="0" r="r" b="b"/>
                                      <a:pathLst>
                                        <a:path w="191" h="191">
                                          <a:moveTo>
                                            <a:pt x="0" y="90"/>
                                          </a:moveTo>
                                          <a:lnTo>
                                            <a:pt x="88" y="0"/>
                                          </a:lnTo>
                                          <a:lnTo>
                                            <a:pt x="191" y="103"/>
                                          </a:lnTo>
                                          <a:lnTo>
                                            <a:pt x="103" y="191"/>
                                          </a:lnTo>
                                          <a:lnTo>
                                            <a:pt x="37" y="132"/>
                                          </a:lnTo>
                                          <a:lnTo>
                                            <a:pt x="88" y="8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19050" cmpd="sng">
                                      <a:solidFill>
                                        <a:srgbClr val="C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blipFill dpi="0" rotWithShape="1">
                                            <a:blip/>
                                            <a:srcRect/>
                                            <a:tile tx="0" ty="0" sx="100000" sy="100000" flip="none" algn="tl"/>
                                          </a:blipFill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polyline w14:anchorId="5DC93380" id="Freeform 156" o:spid="_x0000_s1026" style="position:absolute;z-index:25286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380.4pt,113.7pt,384.8pt,109.2pt,389.95pt,114.35pt,385.55pt,118.75pt,382.25pt,115.8pt,384.8pt,113.25pt" coordsize="191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" filled="f" strokecolor="#c00000" strokeweight="1.5pt">
                            <v:fill recolor="t" rotate="t" type="tile"/>
                            <v:shadow color="#525252" opacity=".5" offset="1pt"/>
                            <v:path arrowok="t" o:connecttype="custom" o:connectlocs="0,57150;55880,0;121285,65405;65405,121285;23495,83820;55880,51435" o:connectangles="0,0,0,0,0,0"/>
                          </v:polyline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66048" behindDoc="0" locked="0" layoutInCell="1" allowOverlap="1" wp14:anchorId="2EED561A" wp14:editId="620CE1EF">
                            <wp:simplePos x="0" y="0"/>
                            <wp:positionH relativeFrom="column">
                              <wp:posOffset>4935220</wp:posOffset>
                            </wp:positionH>
                            <wp:positionV relativeFrom="paragraph">
                              <wp:posOffset>1492250</wp:posOffset>
                            </wp:positionV>
                            <wp:extent cx="121285" cy="121285"/>
                            <wp:effectExtent l="12065" t="24765" r="28575" b="25400"/>
                            <wp:wrapNone/>
                            <wp:docPr id="485" name="Freeform 15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121285" cy="121285"/>
                                    </a:xfrm>
                                    <a:custGeom>
                                      <a:avLst/>
                                      <a:gdLst>
                                        <a:gd name="T0" fmla="*/ 0 w 191"/>
                                        <a:gd name="T1" fmla="*/ 90 h 191"/>
                                        <a:gd name="T2" fmla="*/ 88 w 191"/>
                                        <a:gd name="T3" fmla="*/ 0 h 191"/>
                                        <a:gd name="T4" fmla="*/ 191 w 191"/>
                                        <a:gd name="T5" fmla="*/ 103 h 191"/>
                                        <a:gd name="T6" fmla="*/ 103 w 191"/>
                                        <a:gd name="T7" fmla="*/ 191 h 191"/>
                                        <a:gd name="T8" fmla="*/ 37 w 191"/>
                                        <a:gd name="T9" fmla="*/ 132 h 191"/>
                                        <a:gd name="T10" fmla="*/ 88 w 191"/>
                                        <a:gd name="T11" fmla="*/ 81 h 191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  <a:cxn ang="0">
                                          <a:pos x="T8" y="T9"/>
                                        </a:cxn>
                                        <a:cxn ang="0">
                                          <a:pos x="T10" y="T11"/>
                                        </a:cxn>
                                      </a:cxnLst>
                                      <a:rect l="0" t="0" r="r" b="b"/>
                                      <a:pathLst>
                                        <a:path w="191" h="191">
                                          <a:moveTo>
                                            <a:pt x="0" y="90"/>
                                          </a:moveTo>
                                          <a:lnTo>
                                            <a:pt x="88" y="0"/>
                                          </a:lnTo>
                                          <a:lnTo>
                                            <a:pt x="191" y="103"/>
                                          </a:lnTo>
                                          <a:lnTo>
                                            <a:pt x="103" y="191"/>
                                          </a:lnTo>
                                          <a:lnTo>
                                            <a:pt x="37" y="132"/>
                                          </a:lnTo>
                                          <a:lnTo>
                                            <a:pt x="88" y="8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19050" cmpd="sng">
                                      <a:solidFill>
                                        <a:srgbClr val="C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blipFill dpi="0" rotWithShape="1">
                                            <a:blip/>
                                            <a:srcRect/>
                                            <a:tile tx="0" ty="0" sx="100000" sy="100000" flip="none" algn="tl"/>
                                          </a:blipFill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polyline w14:anchorId="780942DD" id="Freeform 155" o:spid="_x0000_s1026" style="position:absolute;z-index:25286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388.6pt,122pt,393pt,117.5pt,398.15pt,122.65pt,393.75pt,127.05pt,390.45pt,124.1pt,393pt,121.55pt" coordsize="191,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" filled="f" strokecolor="#c00000" strokeweight="1.5pt">
                            <v:fill recolor="t" rotate="t" type="tile"/>
                            <v:shadow color="#525252" opacity=".5" offset="1pt"/>
                            <v:path arrowok="t" o:connecttype="custom" o:connectlocs="0,57150;55880,0;121285,65405;65405,121285;23495,83820;55880,51435" o:connectangles="0,0,0,0,0,0"/>
                          </v:polyline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49664" behindDoc="0" locked="0" layoutInCell="1" allowOverlap="1" wp14:anchorId="23447A66" wp14:editId="1518561A">
                        <wp:simplePos x="0" y="0"/>
                        <wp:positionH relativeFrom="column">
                          <wp:posOffset>3190240</wp:posOffset>
                        </wp:positionH>
                        <wp:positionV relativeFrom="paragraph">
                          <wp:posOffset>1478915</wp:posOffset>
                        </wp:positionV>
                        <wp:extent cx="592455" cy="351790"/>
                        <wp:effectExtent l="19050" t="152400" r="17145" b="143510"/>
                        <wp:wrapNone/>
                        <wp:docPr id="638" name="Рисунок 38" descr="Новый рисунок (3)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Новый рисунок (3).bmp"/>
                                <pic:cNvPicPr/>
                              </pic:nvPicPr>
                              <pic:blipFill>
                                <a:blip r:embed="rId57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7825853" flipH="1">
                                  <a:off x="0" y="0"/>
                                  <a:ext cx="592455" cy="3517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31232" behindDoc="0" locked="0" layoutInCell="1" allowOverlap="1" wp14:anchorId="61ABDC04" wp14:editId="1924649D">
                        <wp:simplePos x="0" y="0"/>
                        <wp:positionH relativeFrom="column">
                          <wp:posOffset>3587845</wp:posOffset>
                        </wp:positionH>
                        <wp:positionV relativeFrom="paragraph">
                          <wp:posOffset>837879</wp:posOffset>
                        </wp:positionV>
                        <wp:extent cx="778510" cy="523240"/>
                        <wp:effectExtent l="76200" t="209550" r="59690" b="200660"/>
                        <wp:wrapNone/>
                        <wp:docPr id="639" name="Рисунок 6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47" name="Новый рисунок (8).bmp"/>
                                <pic:cNvPicPr/>
                              </pic:nvPicPr>
                              <pic:blipFill>
                                <a:blip r:embed="rId58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7783088">
                                  <a:off x="0" y="0"/>
                                  <a:ext cx="778510" cy="5232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CF49AE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53760" behindDoc="0" locked="0" layoutInCell="1" allowOverlap="1" wp14:anchorId="2434A8BD" wp14:editId="133A1C00">
                        <wp:simplePos x="0" y="0"/>
                        <wp:positionH relativeFrom="column">
                          <wp:posOffset>2773322</wp:posOffset>
                        </wp:positionH>
                        <wp:positionV relativeFrom="paragraph">
                          <wp:posOffset>3756034</wp:posOffset>
                        </wp:positionV>
                        <wp:extent cx="228645" cy="211866"/>
                        <wp:effectExtent l="0" t="0" r="3175" b="635"/>
                        <wp:wrapNone/>
                        <wp:docPr id="640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5854" cy="2089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50688" behindDoc="0" locked="0" layoutInCell="1" allowOverlap="1" wp14:anchorId="3750EE76" wp14:editId="36D90321">
                        <wp:simplePos x="0" y="0"/>
                        <wp:positionH relativeFrom="column">
                          <wp:posOffset>2531110</wp:posOffset>
                        </wp:positionH>
                        <wp:positionV relativeFrom="paragraph">
                          <wp:posOffset>2416175</wp:posOffset>
                        </wp:positionV>
                        <wp:extent cx="332740" cy="308610"/>
                        <wp:effectExtent l="19050" t="0" r="0" b="0"/>
                        <wp:wrapNone/>
                        <wp:docPr id="641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2740" cy="308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27136" behindDoc="0" locked="0" layoutInCell="1" allowOverlap="1" wp14:anchorId="3E59CFCC" wp14:editId="1685918A">
                        <wp:simplePos x="0" y="0"/>
                        <wp:positionH relativeFrom="column">
                          <wp:posOffset>3625850</wp:posOffset>
                        </wp:positionH>
                        <wp:positionV relativeFrom="paragraph">
                          <wp:posOffset>3607435</wp:posOffset>
                        </wp:positionV>
                        <wp:extent cx="319405" cy="294640"/>
                        <wp:effectExtent l="19050" t="0" r="4445" b="0"/>
                        <wp:wrapNone/>
                        <wp:docPr id="642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9405" cy="294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26112" behindDoc="0" locked="0" layoutInCell="1" allowOverlap="1" wp14:anchorId="1D2D191A" wp14:editId="6628B63C">
                        <wp:simplePos x="0" y="0"/>
                        <wp:positionH relativeFrom="column">
                          <wp:posOffset>4187458</wp:posOffset>
                        </wp:positionH>
                        <wp:positionV relativeFrom="paragraph">
                          <wp:posOffset>3250735</wp:posOffset>
                        </wp:positionV>
                        <wp:extent cx="239887" cy="225380"/>
                        <wp:effectExtent l="19050" t="0" r="7763" b="0"/>
                        <wp:wrapNone/>
                        <wp:docPr id="643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9887" cy="2253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anchor distT="0" distB="0" distL="114300" distR="114300" simplePos="0" relativeHeight="252829184" behindDoc="0" locked="0" layoutInCell="1" allowOverlap="1" wp14:anchorId="42E41A0D" wp14:editId="43C84109">
                        <wp:simplePos x="0" y="0"/>
                        <wp:positionH relativeFrom="column">
                          <wp:posOffset>4715778</wp:posOffset>
                        </wp:positionH>
                        <wp:positionV relativeFrom="paragraph">
                          <wp:posOffset>2615582</wp:posOffset>
                        </wp:positionV>
                        <wp:extent cx="237982" cy="231820"/>
                        <wp:effectExtent l="19050" t="0" r="0" b="0"/>
                        <wp:wrapNone/>
                        <wp:docPr id="644" name="Рисунок 8" descr="ДЕОЕВ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ОЕВО.png"/>
                                <pic:cNvPicPr/>
                              </pic:nvPicPr>
                              <pic:blipFill>
                                <a:blip r:embed="rId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7982" cy="2318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23040" behindDoc="0" locked="0" layoutInCell="1" allowOverlap="1" wp14:anchorId="7473C7B7" wp14:editId="18C1A255">
                            <wp:simplePos x="0" y="0"/>
                            <wp:positionH relativeFrom="column">
                              <wp:posOffset>2707005</wp:posOffset>
                            </wp:positionH>
                            <wp:positionV relativeFrom="paragraph">
                              <wp:posOffset>2124710</wp:posOffset>
                            </wp:positionV>
                            <wp:extent cx="1977390" cy="76200"/>
                            <wp:effectExtent l="3175" t="85725" r="635" b="85725"/>
                            <wp:wrapNone/>
                            <wp:docPr id="486" name="Прямоугольник 433" descr="images (12)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rot="285818">
                                      <a:off x="0" y="0"/>
                                      <a:ext cx="1977390" cy="76200"/>
                                    </a:xfrm>
                                    <a:prstGeom prst="rect">
                                      <a:avLst/>
                                    </a:prstGeom>
                                    <a:blipFill dpi="0" rotWithShape="1">
                                      <a:blip r:embed="rId9"/>
                                      <a:srcRect/>
                                      <a:tile tx="0" ty="0" sx="100000" sy="100000" flip="none" algn="tl"/>
                                    </a:blipFill>
                                    <a:ln>
                                      <a:noFill/>
                                    </a:ln>
                                    <a:effectLst/>
                                    <a:extLst>
                                      <a:ext uri="{91240B29-F687-4F45-9708-019B960494DF}">
                                        <a14:hiddenLine xmlns:a14="http://schemas.microsoft.com/office/drawing/2010/main" w="25400">
                                          <a:solidFill>
                                            <a:srgbClr val="0033CC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7C41F014" id="Прямоугольник 433" o:spid="_x0000_s1026" alt="images (12)" style="position:absolute;margin-left:213.15pt;margin-top:167.3pt;width:155.7pt;height:6pt;rotation:312189fd;z-index:25282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" stroked="f" strokecolor="#03c" strokeweight="2pt">
                            <v:fill r:id="rId59" o:title="images (12)" recolor="t" rotate="t" type="tile"/>
                            <v:shadow color="#525252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43520" behindDoc="0" locked="0" layoutInCell="1" allowOverlap="1" wp14:anchorId="734B1402" wp14:editId="224B89E3">
                            <wp:simplePos x="0" y="0"/>
                            <wp:positionH relativeFrom="column">
                              <wp:posOffset>2773045</wp:posOffset>
                            </wp:positionH>
                            <wp:positionV relativeFrom="paragraph">
                              <wp:posOffset>1147445</wp:posOffset>
                            </wp:positionV>
                            <wp:extent cx="723265" cy="916940"/>
                            <wp:effectExtent l="12065" t="13335" r="17145" b="12700"/>
                            <wp:wrapNone/>
                            <wp:docPr id="487" name="AutoShape 13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723265" cy="91694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5875">
                                      <a:solidFill>
                                        <a:srgbClr val="E7E6E6">
                                          <a:lumMod val="75000"/>
                                          <a:lumOff val="0"/>
                                        </a:srgb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7685ED1" id="AutoShape 133" o:spid="_x0000_s1026" type="#_x0000_t32" style="position:absolute;margin-left:218.35pt;margin-top:90.35pt;width:56.95pt;height:72.2pt;flip:y;z-index:25284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" strokecolor="#afabab" strokeweight="1.25pt"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48640" behindDoc="0" locked="0" layoutInCell="1" allowOverlap="1" wp14:anchorId="46F5985D" wp14:editId="56E30BE3">
                            <wp:simplePos x="0" y="0"/>
                            <wp:positionH relativeFrom="column">
                              <wp:posOffset>2283460</wp:posOffset>
                            </wp:positionH>
                            <wp:positionV relativeFrom="paragraph">
                              <wp:posOffset>1988185</wp:posOffset>
                            </wp:positionV>
                            <wp:extent cx="347345" cy="1622425"/>
                            <wp:effectExtent l="8255" t="15875" r="15875" b="9525"/>
                            <wp:wrapNone/>
                            <wp:docPr id="488" name="AutoShape 13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347345" cy="1622425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5875">
                                      <a:solidFill>
                                        <a:srgbClr val="E7E6E6">
                                          <a:lumMod val="75000"/>
                                          <a:lumOff val="0"/>
                                        </a:srgb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BAD05D0" id="AutoShape 139" o:spid="_x0000_s1026" type="#_x0000_t32" style="position:absolute;margin-left:179.8pt;margin-top:156.55pt;width:27.35pt;height:127.75pt;flip:y;z-index:25284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" strokecolor="#afabab" strokeweight="1.25pt"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47616" behindDoc="0" locked="0" layoutInCell="1" allowOverlap="1" wp14:anchorId="5F4BF714" wp14:editId="00529E86">
                            <wp:simplePos x="0" y="0"/>
                            <wp:positionH relativeFrom="column">
                              <wp:posOffset>2425700</wp:posOffset>
                            </wp:positionH>
                            <wp:positionV relativeFrom="paragraph">
                              <wp:posOffset>2064385</wp:posOffset>
                            </wp:positionV>
                            <wp:extent cx="347345" cy="1622425"/>
                            <wp:effectExtent l="17145" t="15875" r="16510" b="9525"/>
                            <wp:wrapNone/>
                            <wp:docPr id="489" name="AutoShape 13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347345" cy="1622425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5875">
                                      <a:solidFill>
                                        <a:srgbClr val="E7E6E6">
                                          <a:lumMod val="75000"/>
                                          <a:lumOff val="0"/>
                                        </a:srgb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6931EC9" id="AutoShape 138" o:spid="_x0000_s1026" type="#_x0000_t32" style="position:absolute;margin-left:191pt;margin-top:162.55pt;width:27.35pt;height:127.75pt;flip:y;z-index:25284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" strokecolor="#afabab" strokeweight="1.25pt"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46592" behindDoc="0" locked="0" layoutInCell="1" allowOverlap="1" wp14:anchorId="7C982F80" wp14:editId="756343E0">
                            <wp:simplePos x="0" y="0"/>
                            <wp:positionH relativeFrom="column">
                              <wp:posOffset>3366770</wp:posOffset>
                            </wp:positionH>
                            <wp:positionV relativeFrom="paragraph">
                              <wp:posOffset>304165</wp:posOffset>
                            </wp:positionV>
                            <wp:extent cx="441325" cy="782320"/>
                            <wp:effectExtent l="15240" t="8255" r="10160" b="9525"/>
                            <wp:wrapNone/>
                            <wp:docPr id="490" name="AutoShape 13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441325" cy="78232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5875">
                                      <a:solidFill>
                                        <a:srgbClr val="E7E6E6">
                                          <a:lumMod val="75000"/>
                                          <a:lumOff val="0"/>
                                        </a:srgb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ED0F100" id="AutoShape 136" o:spid="_x0000_s1026" type="#_x0000_t32" style="position:absolute;margin-left:265.1pt;margin-top:23.95pt;width:34.75pt;height:61.6pt;flip:y;z-index:25284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" strokecolor="#afabab" strokeweight="1.25pt"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45568" behindDoc="0" locked="0" layoutInCell="1" allowOverlap="1" wp14:anchorId="7C2FD2B2" wp14:editId="51B2ED46">
                            <wp:simplePos x="0" y="0"/>
                            <wp:positionH relativeFrom="column">
                              <wp:posOffset>2644775</wp:posOffset>
                            </wp:positionH>
                            <wp:positionV relativeFrom="paragraph">
                              <wp:posOffset>1086485</wp:posOffset>
                            </wp:positionV>
                            <wp:extent cx="721995" cy="901700"/>
                            <wp:effectExtent l="17145" t="9525" r="13335" b="12700"/>
                            <wp:wrapNone/>
                            <wp:docPr id="491" name="AutoShape 13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721995" cy="90170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5875">
                                      <a:solidFill>
                                        <a:srgbClr val="E7E6E6">
                                          <a:lumMod val="75000"/>
                                          <a:lumOff val="0"/>
                                        </a:srgb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4A5D44F" id="AutoShape 135" o:spid="_x0000_s1026" type="#_x0000_t32" style="position:absolute;margin-left:208.25pt;margin-top:85.55pt;width:56.85pt;height:71pt;flip:y;z-index:25284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" strokecolor="#afabab" strokeweight="1.25pt"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20992" behindDoc="0" locked="0" layoutInCell="1" allowOverlap="1" wp14:anchorId="584584F3" wp14:editId="7E0A350A">
                            <wp:simplePos x="0" y="0"/>
                            <wp:positionH relativeFrom="column">
                              <wp:posOffset>3773170</wp:posOffset>
                            </wp:positionH>
                            <wp:positionV relativeFrom="paragraph">
                              <wp:posOffset>711835</wp:posOffset>
                            </wp:positionV>
                            <wp:extent cx="1279525" cy="72390"/>
                            <wp:effectExtent l="0" t="419100" r="0" b="422910"/>
                            <wp:wrapNone/>
                            <wp:docPr id="492" name="Прямоугольник 492" descr="images (12)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rot="2426048">
                                      <a:off x="0" y="0"/>
                                      <a:ext cx="1279525" cy="72390"/>
                                    </a:xfrm>
                                    <a:prstGeom prst="rect">
                                      <a:avLst/>
                                    </a:prstGeom>
                                    <a:blipFill dpi="0" rotWithShape="1">
                                      <a:blip r:embed="rId9"/>
                                      <a:srcRect/>
                                      <a:tile tx="0" ty="0" sx="100000" sy="100000" flip="none" algn="tl"/>
                                    </a:blipFill>
                                    <a:ln>
                                      <a:noFill/>
                                    </a:ln>
                                    <a:effectLst/>
                                    <a:extLst>
                                      <a:ext uri="{91240B29-F687-4F45-9708-019B960494DF}">
                                        <a14:hiddenLine xmlns:a14="http://schemas.microsoft.com/office/drawing/2010/main" w="25400">
                                          <a:solidFill>
                                            <a:srgbClr val="0033CC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1C554DE7" id="Прямоугольник 492" o:spid="_x0000_s1026" alt="images (12)" style="position:absolute;margin-left:297.1pt;margin-top:56.05pt;width:100.75pt;height:5.7pt;rotation:2649891fd;z-index:25282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" stroked="f" strokecolor="#03c" strokeweight="2pt">
                            <v:fill r:id="rId45" o:title="images (12)" recolor="t" rotate="t" type="tile"/>
                            <v:shadow color="#525252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38400" behindDoc="0" locked="0" layoutInCell="1" allowOverlap="1" wp14:anchorId="68A1CDDF" wp14:editId="2263CCFD">
                            <wp:simplePos x="0" y="0"/>
                            <wp:positionH relativeFrom="column">
                              <wp:posOffset>3601085</wp:posOffset>
                            </wp:positionH>
                            <wp:positionV relativeFrom="paragraph">
                              <wp:posOffset>245745</wp:posOffset>
                            </wp:positionV>
                            <wp:extent cx="139700" cy="916940"/>
                            <wp:effectExtent l="230505" t="0" r="229870" b="0"/>
                            <wp:wrapNone/>
                            <wp:docPr id="493" name="Rectangle 123" descr="images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rot="1730240">
                                      <a:off x="0" y="0"/>
                                      <a:ext cx="139700" cy="916940"/>
                                    </a:xfrm>
                                    <a:prstGeom prst="rect">
                                      <a:avLst/>
                                    </a:prstGeom>
                                    <a:blipFill dpi="0" rotWithShape="1">
                                      <a:blip r:embed="rId52"/>
                                      <a:srcRect/>
                                      <a:tile tx="0" ty="0" sx="100000" sy="100000" flip="none" algn="tl"/>
                                    </a:blipFill>
                                    <a:ln w="0">
                                      <a:solidFill>
                                        <a:sysClr val="windowText" lastClr="000000">
                                          <a:lumMod val="100000"/>
                                          <a:lumOff val="0"/>
                                        </a:sys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F0B1035" id="Rectangle 123" o:spid="_x0000_s1026" alt="images" style="position:absolute;margin-left:283.55pt;margin-top:19.35pt;width:11pt;height:72.2pt;rotation:1889883fd;z-index:25283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" strokeweight="0">
                            <v:fill r:id="rId53" o:title="images" recolor="t" rotate="t" type="tile"/>
                            <v:shadow color="#525252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36352" behindDoc="0" locked="0" layoutInCell="1" allowOverlap="1" wp14:anchorId="69BBCBBE" wp14:editId="64841CF3">
                            <wp:simplePos x="0" y="0"/>
                            <wp:positionH relativeFrom="column">
                              <wp:posOffset>2448560</wp:posOffset>
                            </wp:positionH>
                            <wp:positionV relativeFrom="paragraph">
                              <wp:posOffset>1988185</wp:posOffset>
                            </wp:positionV>
                            <wp:extent cx="153670" cy="1704975"/>
                            <wp:effectExtent l="201930" t="15875" r="196850" b="3175"/>
                            <wp:wrapNone/>
                            <wp:docPr id="494" name="Rectangle 121" descr="images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rot="751706">
                                      <a:off x="0" y="0"/>
                                      <a:ext cx="153670" cy="1704975"/>
                                    </a:xfrm>
                                    <a:prstGeom prst="rect">
                                      <a:avLst/>
                                    </a:prstGeom>
                                    <a:blipFill dpi="0" rotWithShape="1">
                                      <a:blip r:embed="rId52"/>
                                      <a:srcRect/>
                                      <a:tile tx="0" ty="0" sx="100000" sy="100000" flip="none" algn="tl"/>
                                    </a:blipFill>
                                    <a:ln w="0">
                                      <a:solidFill>
                                        <a:sysClr val="windowText" lastClr="000000">
                                          <a:lumMod val="100000"/>
                                          <a:lumOff val="0"/>
                                        </a:sys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321C191B" id="Rectangle 121" o:spid="_x0000_s1026" alt="images" style="position:absolute;margin-left:192.8pt;margin-top:156.55pt;width:12.1pt;height:134.25pt;rotation:821063fd;z-index:25283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" strokeweight="0">
                            <v:fill r:id="rId53" o:title="images" recolor="t" rotate="t" type="tile"/>
                            <v:shadow color="#525252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37376" behindDoc="0" locked="0" layoutInCell="1" allowOverlap="1" wp14:anchorId="3B5789D1" wp14:editId="284EF437">
                            <wp:simplePos x="0" y="0"/>
                            <wp:positionH relativeFrom="column">
                              <wp:posOffset>3009900</wp:posOffset>
                            </wp:positionH>
                            <wp:positionV relativeFrom="paragraph">
                              <wp:posOffset>936625</wp:posOffset>
                            </wp:positionV>
                            <wp:extent cx="137795" cy="1257935"/>
                            <wp:effectExtent l="391795" t="0" r="384810" b="0"/>
                            <wp:wrapNone/>
                            <wp:docPr id="495" name="Rectangle 122" descr="images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rot="2283854">
                                      <a:off x="0" y="0"/>
                                      <a:ext cx="137795" cy="1257935"/>
                                    </a:xfrm>
                                    <a:prstGeom prst="rect">
                                      <a:avLst/>
                                    </a:prstGeom>
                                    <a:blipFill dpi="0" rotWithShape="1">
                                      <a:blip r:embed="rId52"/>
                                      <a:srcRect/>
                                      <a:tile tx="0" ty="0" sx="100000" sy="100000" flip="none" algn="tl"/>
                                    </a:blipFill>
                                    <a:ln w="0">
                                      <a:solidFill>
                                        <a:sysClr val="windowText" lastClr="000000">
                                          <a:lumMod val="100000"/>
                                          <a:lumOff val="0"/>
                                        </a:sys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3FD0B7A4" id="Rectangle 122" o:spid="_x0000_s1026" alt="images" style="position:absolute;margin-left:237pt;margin-top:73.75pt;width:10.85pt;height:99.05pt;rotation:2494578fd;z-index:25283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" strokeweight="0">
                            <v:fill r:id="rId53" o:title="images" recolor="t" rotate="t" type="tile"/>
                            <v:shadow color="#525252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34304" behindDoc="0" locked="0" layoutInCell="1" allowOverlap="1" wp14:anchorId="77FB9AEC" wp14:editId="0A7351BD">
                            <wp:simplePos x="0" y="0"/>
                            <wp:positionH relativeFrom="column">
                              <wp:posOffset>1746250</wp:posOffset>
                            </wp:positionH>
                            <wp:positionV relativeFrom="paragraph">
                              <wp:posOffset>3615055</wp:posOffset>
                            </wp:positionV>
                            <wp:extent cx="694055" cy="1427480"/>
                            <wp:effectExtent l="356870" t="23495" r="244475" b="82550"/>
                            <wp:wrapNone/>
                            <wp:docPr id="496" name="AutoShape 119" descr="images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rot="12805712">
                                      <a:off x="0" y="0"/>
                                      <a:ext cx="694055" cy="1427480"/>
                                    </a:xfrm>
                                    <a:custGeom>
                                      <a:avLst/>
                                      <a:gdLst>
                                        <a:gd name="G0" fmla="+- 3915 0 0"/>
                                        <a:gd name="G1" fmla="+- 21600 0 3915"/>
                                        <a:gd name="G2" fmla="*/ 3915 1 2"/>
                                        <a:gd name="G3" fmla="+- 21600 0 G2"/>
                                        <a:gd name="G4" fmla="+/ 3915 21600 2"/>
                                        <a:gd name="G5" fmla="+/ G1 0 2"/>
                                        <a:gd name="G6" fmla="*/ 21600 21600 3915"/>
                                        <a:gd name="G7" fmla="*/ G6 1 2"/>
                                        <a:gd name="G8" fmla="+- 21600 0 G7"/>
                                        <a:gd name="G9" fmla="*/ 21600 1 2"/>
                                        <a:gd name="G10" fmla="+- 3915 0 G9"/>
                                        <a:gd name="G11" fmla="?: G10 G8 0"/>
                                        <a:gd name="G12" fmla="?: G10 G7 21600"/>
                                        <a:gd name="T0" fmla="*/ 19642 w 21600"/>
                                        <a:gd name="T1" fmla="*/ 10800 h 21600"/>
                                        <a:gd name="T2" fmla="*/ 10800 w 21600"/>
                                        <a:gd name="T3" fmla="*/ 21600 h 21600"/>
                                        <a:gd name="T4" fmla="*/ 1958 w 21600"/>
                                        <a:gd name="T5" fmla="*/ 10800 h 21600"/>
                                        <a:gd name="T6" fmla="*/ 10800 w 21600"/>
                                        <a:gd name="T7" fmla="*/ 0 h 21600"/>
                                        <a:gd name="T8" fmla="*/ 3758 w 21600"/>
                                        <a:gd name="T9" fmla="*/ 3758 h 21600"/>
                                        <a:gd name="T10" fmla="*/ 17842 w 21600"/>
                                        <a:gd name="T11" fmla="*/ 17842 h 21600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</a:cxnLst>
                                      <a:rect l="T8" t="T9" r="T10" b="T11"/>
                                      <a:pathLst>
                                        <a:path w="21600" h="21600">
                                          <a:moveTo>
                                            <a:pt x="0" y="0"/>
                                          </a:moveTo>
                                          <a:lnTo>
                                            <a:pt x="3915" y="21600"/>
                                          </a:lnTo>
                                          <a:lnTo>
                                            <a:pt x="17685" y="21600"/>
                                          </a:lnTo>
                                          <a:lnTo>
                                            <a:pt x="21600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blipFill dpi="0" rotWithShape="1">
                                      <a:blip r:embed="rId52"/>
                                      <a:srcRect/>
                                      <a:tile tx="0" ty="0" sx="100000" sy="100000" flip="none" algn="tl"/>
                                    </a:blipFill>
                                    <a:ln w="3175">
                                      <a:solidFill>
                                        <a:sysClr val="window" lastClr="FFFFFF">
                                          <a:lumMod val="50000"/>
                                          <a:lumOff val="0"/>
                                        </a:sysClr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B4B1F46" id="AutoShape 119" o:spid="_x0000_s1026" alt="images" style="position:absolute;margin-left:137.5pt;margin-top:284.65pt;width:54.65pt;height:112.4pt;rotation:-9605708fd;z-index:25283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" path="m,l3915,21600r13770,l21600,,,xe" strokecolor="#7f7f7f" strokeweight=".25pt">
                            <v:fill r:id="rId53" o:title="images" recolor="t" rotate="t" type="tile"/>
                            <v:stroke joinstyle="miter"/>
                            <v:shadow color="#525252" opacity=".5" offset="1pt"/>
                            <v:path o:connecttype="custom" o:connectlocs="631140,713740;347028,1427480;62915,713740;347028,0" o:connectangles="0,0,0,0" textboxrect="3758,3758,17842,17842"/>
                          </v:shape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35328" behindDoc="0" locked="0" layoutInCell="1" allowOverlap="1" wp14:anchorId="051378D6" wp14:editId="570F4D8F">
                            <wp:simplePos x="0" y="0"/>
                            <wp:positionH relativeFrom="column">
                              <wp:posOffset>2331720</wp:posOffset>
                            </wp:positionH>
                            <wp:positionV relativeFrom="paragraph">
                              <wp:posOffset>2014220</wp:posOffset>
                            </wp:positionV>
                            <wp:extent cx="352425" cy="1621155"/>
                            <wp:effectExtent l="66040" t="70485" r="67310" b="70485"/>
                            <wp:wrapNone/>
                            <wp:docPr id="497" name="AutoShape 12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352425" cy="1621155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27000">
                                      <a:solidFill>
                                        <a:sysClr val="window" lastClr="FFFFFF">
                                          <a:lumMod val="50000"/>
                                          <a:lumOff val="0"/>
                                        </a:sys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8EF93CC" id="AutoShape 120" o:spid="_x0000_s1026" type="#_x0000_t32" style="position:absolute;margin-left:183.6pt;margin-top:158.6pt;width:27.75pt;height:127.65pt;flip:y;z-index:25283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" strokecolor="#7f7f7f" strokeweight="10pt">
                            <v:shadow color="#525252" opacity=".5" offset="1pt"/>
                          </v:shape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16896" behindDoc="0" locked="0" layoutInCell="1" allowOverlap="1" wp14:anchorId="011F3A0D" wp14:editId="2602A2B2">
                            <wp:simplePos x="0" y="0"/>
                            <wp:positionH relativeFrom="column">
                              <wp:posOffset>2315210</wp:posOffset>
                            </wp:positionH>
                            <wp:positionV relativeFrom="paragraph">
                              <wp:posOffset>3235960</wp:posOffset>
                            </wp:positionV>
                            <wp:extent cx="848995" cy="66040"/>
                            <wp:effectExtent l="239078" t="0" r="228282" b="0"/>
                            <wp:wrapNone/>
                            <wp:docPr id="498" name="Прямоугольник 498" descr="images (12)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rot="3377840">
                                      <a:off x="0" y="0"/>
                                      <a:ext cx="848995" cy="66040"/>
                                    </a:xfrm>
                                    <a:prstGeom prst="rect">
                                      <a:avLst/>
                                    </a:prstGeom>
                                    <a:blipFill dpi="0" rotWithShape="1">
                                      <a:blip r:embed="rId9"/>
                                      <a:srcRect/>
                                      <a:tile tx="0" ty="0" sx="100000" sy="100000" flip="none" algn="tl"/>
                                    </a:blipFill>
                                    <a:ln>
                                      <a:noFill/>
                                    </a:ln>
                                    <a:effectLst/>
                                    <a:extLst>
                                      <a:ext uri="{91240B29-F687-4F45-9708-019B960494DF}">
                                        <a14:hiddenLine xmlns:a14="http://schemas.microsoft.com/office/drawing/2010/main" w="25400">
                                          <a:solidFill>
                                            <a:srgbClr val="0033CC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dist="28398" dir="3806097" algn="ctr" rotWithShape="0">
                                              <a:srgbClr val="525252">
                                                <a:alpha val="50000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2C5B01D" id="Прямоугольник 498" o:spid="_x0000_s1026" alt="images (12)" style="position:absolute;margin-left:182.3pt;margin-top:254.8pt;width:66.85pt;height:5.2pt;rotation:3689502fd;z-index:25281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" stroked="f" strokecolor="#03c" strokeweight="2pt">
                            <v:fill r:id="rId45" o:title="images (12)" recolor="t" rotate="t" type="tile"/>
                            <v:shadow color="#525252" opacity=".5" offset="1pt"/>
                          </v:rect>
                        </w:pict>
                      </mc:Fallback>
                    </mc:AlternateContent>
                  </w: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33280" behindDoc="0" locked="0" layoutInCell="1" allowOverlap="1" wp14:anchorId="4E285351" wp14:editId="7C1128CB">
                            <wp:simplePos x="0" y="0"/>
                            <wp:positionH relativeFrom="column">
                              <wp:posOffset>1160145</wp:posOffset>
                            </wp:positionH>
                            <wp:positionV relativeFrom="paragraph">
                              <wp:posOffset>1591945</wp:posOffset>
                            </wp:positionV>
                            <wp:extent cx="1171575" cy="129540"/>
                            <wp:effectExtent l="0" t="314960" r="0" b="317500"/>
                            <wp:wrapNone/>
                            <wp:docPr id="499" name="Rectangle 11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 rot="1907173">
                                      <a:off x="0" y="0"/>
                                      <a:ext cx="1171575" cy="12954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D0CECE"/>
                                    </a:solidFill>
                                    <a:ln w="12700">
                                      <a:solidFill>
                                        <a:srgbClr val="D0CECE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2EF6D0A" id="Rectangle 118" o:spid="_x0000_s1026" style="position:absolute;margin-left:91.35pt;margin-top:125.35pt;width:92.25pt;height:10.2pt;rotation:2083141fd;z-index:25283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" fillcolor="#d0cece" strokecolor="#d0cece" strokeweight="1pt"/>
                        </w:pict>
                      </mc:Fallback>
                    </mc:AlternateContent>
                  </w:r>
                </w:p>
              </w:tc>
            </w:tr>
          </w:tbl>
          <w:p w:rsidR="00EB5353" w:rsidRPr="00897562" w:rsidRDefault="00EB5353" w:rsidP="0076308D">
            <w:pPr>
              <w:ind w:left="326"/>
              <w:jc w:val="both"/>
              <w:rPr>
                <w:b/>
              </w:rPr>
            </w:pPr>
          </w:p>
        </w:tc>
      </w:tr>
      <w:tr w:rsidR="00EB5353" w:rsidTr="0076308D">
        <w:trPr>
          <w:cantSplit/>
          <w:trHeight w:val="1586"/>
        </w:trPr>
        <w:tc>
          <w:tcPr>
            <w:tcW w:w="5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</w:tcPr>
          <w:p w:rsidR="00EB5353" w:rsidRPr="000C63A1" w:rsidRDefault="00EB5353" w:rsidP="0076308D">
            <w:pPr>
              <w:ind w:left="113" w:right="113"/>
              <w:rPr>
                <w:rFonts w:ascii="Times New Roman" w:hAnsi="Times New Roman" w:cs="Times New Roman"/>
              </w:rPr>
            </w:pPr>
            <w:proofErr w:type="spellStart"/>
            <w:r w:rsidRPr="000C63A1">
              <w:rPr>
                <w:rFonts w:ascii="Times New Roman" w:hAnsi="Times New Roman" w:cs="Times New Roman"/>
              </w:rPr>
              <w:t>Взаим</w:t>
            </w:r>
            <w:proofErr w:type="spellEnd"/>
            <w:r w:rsidRPr="000C63A1">
              <w:rPr>
                <w:rFonts w:ascii="Times New Roman" w:hAnsi="Times New Roman" w:cs="Times New Roman"/>
              </w:rPr>
              <w:t>. инв.</w:t>
            </w:r>
          </w:p>
        </w:tc>
        <w:tc>
          <w:tcPr>
            <w:tcW w:w="3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A71CDF" w:rsidRDefault="00EB5353" w:rsidP="0076308D">
            <w:pPr>
              <w:ind w:right="72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1463" w:type="dxa"/>
            <w:gridSpan w:val="9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</w:tr>
      <w:tr w:rsidR="00EB5353" w:rsidTr="0076308D">
        <w:trPr>
          <w:trHeight w:val="312"/>
        </w:trPr>
        <w:tc>
          <w:tcPr>
            <w:tcW w:w="52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textDirection w:val="btLr"/>
          </w:tcPr>
          <w:p w:rsidR="00EB5353" w:rsidRPr="000C63A1" w:rsidRDefault="00EB5353" w:rsidP="0076308D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Подп. и дата</w:t>
            </w:r>
          </w:p>
        </w:tc>
        <w:tc>
          <w:tcPr>
            <w:tcW w:w="36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21463" w:type="dxa"/>
            <w:gridSpan w:val="9"/>
            <w:vMerge/>
            <w:tcBorders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:rsidR="00EB5353" w:rsidRDefault="00EB5353" w:rsidP="0076308D"/>
        </w:tc>
      </w:tr>
      <w:tr w:rsidR="00EB5353" w:rsidRPr="000C63A1" w:rsidTr="0076308D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Pr="000C63A1" w:rsidRDefault="00EB5353" w:rsidP="007630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1205" w:type="dxa"/>
            <w:vMerge w:val="restart"/>
            <w:tcBorders>
              <w:top w:val="single" w:sz="12" w:space="0" w:color="FFFFFF"/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>
            <w:pPr>
              <w:ind w:left="179" w:right="227"/>
              <w:jc w:val="center"/>
            </w:pPr>
          </w:p>
        </w:tc>
        <w:tc>
          <w:tcPr>
            <w:tcW w:w="1418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6"/>
                <w:szCs w:val="16"/>
              </w:rPr>
            </w:pPr>
          </w:p>
        </w:tc>
        <w:tc>
          <w:tcPr>
            <w:tcW w:w="5863" w:type="dxa"/>
            <w:gridSpan w:val="4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EB5353" w:rsidRPr="000A2B03" w:rsidRDefault="00EB5353" w:rsidP="0076308D">
            <w:pPr>
              <w:jc w:val="center"/>
              <w:rPr>
                <w:rFonts w:ascii="Times New Roman" w:hAnsi="Times New Roman" w:cs="Times New Roman"/>
                <w:color w:val="auto"/>
                <w:sz w:val="16"/>
                <w:szCs w:val="16"/>
              </w:rPr>
            </w:pPr>
            <w:r w:rsidRPr="000A2B03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ДИЗАЙН-ПРОЕКТ</w:t>
            </w:r>
          </w:p>
          <w:p w:rsidR="00EB5353" w:rsidRPr="000A2B03" w:rsidRDefault="00EB5353" w:rsidP="0076308D">
            <w:pPr>
              <w:jc w:val="center"/>
              <w:rPr>
                <w:rFonts w:ascii="Times New Roman" w:hAnsi="Times New Roman" w:cs="Times New Roman"/>
                <w:color w:val="auto"/>
                <w:sz w:val="16"/>
                <w:szCs w:val="16"/>
              </w:rPr>
            </w:pPr>
            <w:proofErr w:type="gramStart"/>
            <w:r w:rsidRPr="000A2B03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БЛАГОУСТРОЙСТВА  ТЕРРИТОРИИ</w:t>
            </w:r>
            <w:proofErr w:type="gramEnd"/>
            <w:r w:rsidRPr="000A2B03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 xml:space="preserve">  ОБЩЕГО  ПОЛЬЗОВАНИЯ </w:t>
            </w:r>
          </w:p>
          <w:p w:rsidR="00EB5353" w:rsidRPr="000C63A1" w:rsidRDefault="00EB5353" w:rsidP="0076308D">
            <w:pPr>
              <w:jc w:val="center"/>
              <w:rPr>
                <w:sz w:val="28"/>
                <w:szCs w:val="28"/>
              </w:rPr>
            </w:pPr>
            <w:r w:rsidRPr="000A2B03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«ПЛОЩАДКА «</w:t>
            </w:r>
            <w:r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НАБЕРЕЖНАЯ РЕКИ ШЕЛОНЬ</w:t>
            </w:r>
            <w:r w:rsidRPr="000A2B03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»</w:t>
            </w:r>
          </w:p>
        </w:tc>
      </w:tr>
      <w:tr w:rsidR="00EB5353" w:rsidTr="0076308D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Pr="000C63A1" w:rsidRDefault="00EB5353" w:rsidP="007630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1205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41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6"/>
                <w:szCs w:val="16"/>
              </w:rPr>
            </w:pPr>
          </w:p>
        </w:tc>
        <w:tc>
          <w:tcPr>
            <w:tcW w:w="5863" w:type="dxa"/>
            <w:gridSpan w:val="4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</w:tr>
      <w:tr w:rsidR="00EB5353" w:rsidRPr="000C63A1" w:rsidTr="0076308D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Pr="000C63A1" w:rsidRDefault="00EB5353" w:rsidP="007630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1205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41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4"/>
                <w:szCs w:val="14"/>
              </w:rPr>
            </w:pPr>
          </w:p>
        </w:tc>
        <w:tc>
          <w:tcPr>
            <w:tcW w:w="155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4"/>
                <w:szCs w:val="14"/>
              </w:rPr>
            </w:pPr>
          </w:p>
        </w:tc>
        <w:tc>
          <w:tcPr>
            <w:tcW w:w="851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4"/>
                <w:szCs w:val="14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4"/>
                <w:szCs w:val="14"/>
              </w:rPr>
            </w:pPr>
          </w:p>
        </w:tc>
        <w:tc>
          <w:tcPr>
            <w:tcW w:w="5863" w:type="dxa"/>
            <w:gridSpan w:val="4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9E3ADD" w:rsidRPr="00594B55" w:rsidRDefault="009E3ADD" w:rsidP="009E3ADD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594B55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Новгородская область, </w:t>
            </w:r>
            <w:proofErr w:type="spellStart"/>
            <w:r w:rsidRPr="00594B55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Солецкий</w:t>
            </w:r>
            <w:proofErr w:type="spellEnd"/>
            <w:r w:rsidRPr="00594B55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 муниципальный район, </w:t>
            </w:r>
            <w:proofErr w:type="spellStart"/>
            <w:r w:rsidRPr="00594B55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Солецкое</w:t>
            </w:r>
            <w:proofErr w:type="spellEnd"/>
            <w:r w:rsidRPr="00594B55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 городское поселение, г. Сольцы</w:t>
            </w:r>
            <w:r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,</w:t>
            </w:r>
          </w:p>
          <w:p w:rsidR="00EB5353" w:rsidRPr="000C63A1" w:rsidRDefault="009E3ADD" w:rsidP="009E3ADD">
            <w:pPr>
              <w:jc w:val="center"/>
              <w:rPr>
                <w:rFonts w:ascii="Times New Roman" w:hAnsi="Times New Roman" w:cs="Times New Roman"/>
              </w:rPr>
            </w:pPr>
            <w:r w:rsidRPr="0093261D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от здания №2а по </w:t>
            </w:r>
            <w:proofErr w:type="spellStart"/>
            <w:r w:rsidRPr="0093261D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ул.Луначарского</w:t>
            </w:r>
            <w:proofErr w:type="spellEnd"/>
            <w:r w:rsidRPr="0093261D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 до </w:t>
            </w:r>
            <w:r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ул. Красных партизан</w:t>
            </w:r>
          </w:p>
        </w:tc>
      </w:tr>
      <w:tr w:rsidR="00EB5353" w:rsidTr="0076308D">
        <w:trPr>
          <w:trHeight w:val="143"/>
        </w:trPr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Pr="000C63A1" w:rsidRDefault="00EB5353" w:rsidP="007630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1205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418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4"/>
                <w:szCs w:val="14"/>
              </w:rPr>
            </w:pPr>
          </w:p>
        </w:tc>
        <w:tc>
          <w:tcPr>
            <w:tcW w:w="1559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4"/>
                <w:szCs w:val="14"/>
              </w:rPr>
            </w:pPr>
          </w:p>
        </w:tc>
        <w:tc>
          <w:tcPr>
            <w:tcW w:w="851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4"/>
                <w:szCs w:val="14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4"/>
                <w:szCs w:val="14"/>
              </w:rPr>
            </w:pPr>
          </w:p>
        </w:tc>
        <w:tc>
          <w:tcPr>
            <w:tcW w:w="5863" w:type="dxa"/>
            <w:gridSpan w:val="4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</w:tr>
      <w:tr w:rsidR="00EB5353" w:rsidRPr="00CA2E5B" w:rsidTr="0076308D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Pr="000C63A1" w:rsidRDefault="00EB5353" w:rsidP="007630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1205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Pr="000C63A1" w:rsidRDefault="00EB5353" w:rsidP="0076308D">
            <w:pPr>
              <w:rPr>
                <w:rFonts w:ascii="Agency FB" w:hAnsi="Agency FB" w:cs="Times New Roman"/>
              </w:rPr>
            </w:pPr>
          </w:p>
        </w:tc>
        <w:tc>
          <w:tcPr>
            <w:tcW w:w="141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Должность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Ф.И.О.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Подпись</w:t>
            </w: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Дата</w:t>
            </w:r>
          </w:p>
        </w:tc>
        <w:tc>
          <w:tcPr>
            <w:tcW w:w="5863" w:type="dxa"/>
            <w:gridSpan w:val="4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</w:tr>
      <w:tr w:rsidR="00EB5353" w:rsidRPr="00CA2E5B" w:rsidTr="0076308D">
        <w:trPr>
          <w:trHeight w:val="130"/>
        </w:trPr>
        <w:tc>
          <w:tcPr>
            <w:tcW w:w="52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0C63A1" w:rsidRDefault="00EB5353" w:rsidP="007630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1205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Pr="000C63A1" w:rsidRDefault="00EB5353" w:rsidP="0076308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Выполнил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Колесникова И.А.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268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EB5353" w:rsidRPr="00CA2E5B" w:rsidRDefault="00EB5353" w:rsidP="0076308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Генеральная схема благоустройства</w:t>
            </w:r>
          </w:p>
        </w:tc>
        <w:tc>
          <w:tcPr>
            <w:tcW w:w="99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Стадия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Лист</w:t>
            </w:r>
          </w:p>
        </w:tc>
        <w:tc>
          <w:tcPr>
            <w:tcW w:w="17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Листов</w:t>
            </w:r>
          </w:p>
        </w:tc>
      </w:tr>
      <w:tr w:rsidR="00EB5353" w:rsidRPr="003B5023" w:rsidTr="0076308D">
        <w:tc>
          <w:tcPr>
            <w:tcW w:w="52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textDirection w:val="btLr"/>
          </w:tcPr>
          <w:p w:rsidR="00EB5353" w:rsidRPr="000C63A1" w:rsidRDefault="00EB5353" w:rsidP="0076308D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Инв.№</w:t>
            </w:r>
          </w:p>
        </w:tc>
        <w:tc>
          <w:tcPr>
            <w:tcW w:w="36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>
            <w:pPr>
              <w:jc w:val="center"/>
            </w:pPr>
          </w:p>
        </w:tc>
        <w:tc>
          <w:tcPr>
            <w:tcW w:w="11205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Pr="000C63A1" w:rsidRDefault="00EB5353" w:rsidP="0076308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155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851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268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992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B5353" w:rsidRPr="00CA2E5B" w:rsidRDefault="00EB5353" w:rsidP="0076308D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П</w:t>
            </w:r>
          </w:p>
        </w:tc>
        <w:tc>
          <w:tcPr>
            <w:tcW w:w="85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B5353" w:rsidRPr="00CA2E5B" w:rsidRDefault="00F30049" w:rsidP="0076308D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>
              <w:rPr>
                <w:rFonts w:ascii="Times New Roman" w:hAnsi="Times New Roman" w:cs="Times New Roman"/>
                <w:sz w:val="17"/>
                <w:szCs w:val="17"/>
              </w:rPr>
              <w:t>10</w:t>
            </w:r>
          </w:p>
        </w:tc>
        <w:tc>
          <w:tcPr>
            <w:tcW w:w="1753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B5353" w:rsidRPr="003B5023" w:rsidRDefault="00F30049" w:rsidP="0076308D">
            <w:pPr>
              <w:jc w:val="center"/>
              <w:rPr>
                <w:rFonts w:ascii="Times New Roman" w:hAnsi="Times New Roman" w:cs="Times New Roman"/>
                <w:color w:val="000000" w:themeColor="text1"/>
                <w:sz w:val="17"/>
                <w:szCs w:val="17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7"/>
                <w:szCs w:val="17"/>
              </w:rPr>
              <w:t>12</w:t>
            </w:r>
          </w:p>
        </w:tc>
      </w:tr>
      <w:tr w:rsidR="00EB5353" w:rsidTr="0076308D">
        <w:trPr>
          <w:trHeight w:val="203"/>
        </w:trPr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1205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Pr="000C63A1" w:rsidRDefault="00EB5353" w:rsidP="0076308D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4"/>
                <w:szCs w:val="14"/>
              </w:rPr>
            </w:pPr>
          </w:p>
        </w:tc>
        <w:tc>
          <w:tcPr>
            <w:tcW w:w="155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4"/>
                <w:szCs w:val="14"/>
              </w:rPr>
            </w:pPr>
          </w:p>
        </w:tc>
        <w:tc>
          <w:tcPr>
            <w:tcW w:w="851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4"/>
                <w:szCs w:val="14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4"/>
                <w:szCs w:val="14"/>
              </w:rPr>
            </w:pPr>
          </w:p>
        </w:tc>
        <w:tc>
          <w:tcPr>
            <w:tcW w:w="226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992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85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753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</w:tr>
      <w:tr w:rsidR="00EB5353" w:rsidRPr="00CA2E5B" w:rsidTr="0076308D">
        <w:trPr>
          <w:trHeight w:val="301"/>
        </w:trPr>
        <w:tc>
          <w:tcPr>
            <w:tcW w:w="52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36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1205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0C63A1" w:rsidRDefault="00EB5353" w:rsidP="0076308D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rPr>
                <w:sz w:val="16"/>
                <w:szCs w:val="16"/>
              </w:rPr>
            </w:pPr>
          </w:p>
        </w:tc>
        <w:tc>
          <w:tcPr>
            <w:tcW w:w="226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9C4376" w:rsidRDefault="00EB5353" w:rsidP="0076308D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595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 xml:space="preserve">Администрация </w:t>
            </w:r>
            <w:proofErr w:type="spellStart"/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Солецкого</w:t>
            </w:r>
            <w:proofErr w:type="spellEnd"/>
            <w:r w:rsidRPr="00CA2E5B">
              <w:rPr>
                <w:rFonts w:ascii="Times New Roman" w:hAnsi="Times New Roman" w:cs="Times New Roman"/>
                <w:sz w:val="17"/>
                <w:szCs w:val="17"/>
              </w:rPr>
              <w:t xml:space="preserve"> муниципального района</w:t>
            </w:r>
          </w:p>
        </w:tc>
      </w:tr>
      <w:tr w:rsidR="00EB5353" w:rsidRPr="00897562" w:rsidTr="0076308D">
        <w:trPr>
          <w:trHeight w:val="10314"/>
        </w:trPr>
        <w:tc>
          <w:tcPr>
            <w:tcW w:w="880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21463" w:type="dxa"/>
            <w:gridSpan w:val="9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>
            <w:pPr>
              <w:tabs>
                <w:tab w:val="left" w:pos="6615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</w:t>
            </w:r>
          </w:p>
          <w:p w:rsidR="00EB5353" w:rsidRPr="00563760" w:rsidRDefault="00EB5353" w:rsidP="0076308D">
            <w:pPr>
              <w:ind w:left="179" w:right="227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B2AFB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   </w:t>
            </w:r>
            <w:r w:rsidRPr="00563760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                                                   </w:t>
            </w:r>
          </w:p>
          <w:p w:rsidR="00EB5353" w:rsidRDefault="00EB5353" w:rsidP="0076308D">
            <w:pPr>
              <w:ind w:left="326"/>
              <w:jc w:val="center"/>
              <w:rPr>
                <w:b/>
              </w:rPr>
            </w:pPr>
            <w:r>
              <w:rPr>
                <w:rFonts w:hint="eastAsia"/>
                <w:noProof/>
              </w:rPr>
              <w:t>ВИЗУАЛИЗАЦИЯ</w:t>
            </w:r>
          </w:p>
          <w:p w:rsidR="00EB5353" w:rsidRPr="002979CF" w:rsidRDefault="00D0496A" w:rsidP="0076308D">
            <w:pPr>
              <w:ind w:left="326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902912" behindDoc="0" locked="0" layoutInCell="1" allowOverlap="1">
                      <wp:simplePos x="0" y="0"/>
                      <wp:positionH relativeFrom="column">
                        <wp:posOffset>276225</wp:posOffset>
                      </wp:positionH>
                      <wp:positionV relativeFrom="paragraph">
                        <wp:posOffset>48623</wp:posOffset>
                      </wp:positionV>
                      <wp:extent cx="3291840" cy="1606731"/>
                      <wp:effectExtent l="0" t="0" r="3810" b="0"/>
                      <wp:wrapNone/>
                      <wp:docPr id="17" name="Полилиния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91840" cy="1606731"/>
                              </a:xfrm>
                              <a:custGeom>
                                <a:avLst/>
                                <a:gdLst>
                                  <a:gd name="connsiteX0" fmla="*/ 39189 w 3291840"/>
                                  <a:gd name="connsiteY0" fmla="*/ 418011 h 1606731"/>
                                  <a:gd name="connsiteX1" fmla="*/ 1345474 w 3291840"/>
                                  <a:gd name="connsiteY1" fmla="*/ 0 h 1606731"/>
                                  <a:gd name="connsiteX2" fmla="*/ 3291840 w 3291840"/>
                                  <a:gd name="connsiteY2" fmla="*/ 1188720 h 1606731"/>
                                  <a:gd name="connsiteX3" fmla="*/ 2377440 w 3291840"/>
                                  <a:gd name="connsiteY3" fmla="*/ 1606731 h 1606731"/>
                                  <a:gd name="connsiteX4" fmla="*/ 0 w 3291840"/>
                                  <a:gd name="connsiteY4" fmla="*/ 457200 h 1606731"/>
                                  <a:gd name="connsiteX5" fmla="*/ 39189 w 3291840"/>
                                  <a:gd name="connsiteY5" fmla="*/ 418011 h 160673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3291840" h="1606731">
                                    <a:moveTo>
                                      <a:pt x="39189" y="418011"/>
                                    </a:moveTo>
                                    <a:lnTo>
                                      <a:pt x="1345474" y="0"/>
                                    </a:lnTo>
                                    <a:lnTo>
                                      <a:pt x="3291840" y="1188720"/>
                                    </a:lnTo>
                                    <a:lnTo>
                                      <a:pt x="2377440" y="1606731"/>
                                    </a:lnTo>
                                    <a:lnTo>
                                      <a:pt x="0" y="457200"/>
                                    </a:lnTo>
                                    <a:lnTo>
                                      <a:pt x="39189" y="418011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60"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E0595F2" id="Полилиния 17" o:spid="_x0000_s1026" style="position:absolute;margin-left:21.75pt;margin-top:3.85pt;width:259.2pt;height:126.5pt;z-index:25290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291840,160673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" path="m39189,418011l1345474,,3291840,1188720r-914400,418011l,457200,39189,418011xe" stroked="f" strokeweight="1pt">
                      <v:fill r:id="rId61" o:title="" recolor="t" rotate="t" type="frame"/>
                      <v:stroke joinstyle="miter"/>
                      <v:path arrowok="t" o:connecttype="custom" o:connectlocs="39189,418011;1345474,0;3291840,1188720;2377440,1606731;0,457200;39189,418011" o:connectangles="0,0,0,0,0,0"/>
                    </v:shape>
                  </w:pict>
                </mc:Fallback>
              </mc:AlternateContent>
            </w:r>
            <w:r w:rsidR="00EB5353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                                                         </w:t>
            </w:r>
          </w:p>
          <w:p w:rsidR="00EB5353" w:rsidRPr="00897562" w:rsidRDefault="004B26F7" w:rsidP="0076308D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3069824" behindDoc="0" locked="0" layoutInCell="1" allowOverlap="1">
                  <wp:simplePos x="0" y="0"/>
                  <wp:positionH relativeFrom="column">
                    <wp:posOffset>6071235</wp:posOffset>
                  </wp:positionH>
                  <wp:positionV relativeFrom="paragraph">
                    <wp:posOffset>4975225</wp:posOffset>
                  </wp:positionV>
                  <wp:extent cx="657225" cy="470670"/>
                  <wp:effectExtent l="0" t="0" r="0" b="5715"/>
                  <wp:wrapNone/>
                  <wp:docPr id="49" name="Рисунок 49" descr="C:\Users\Kolesnikova\AppData\Local\Microsoft\Windows\Temporary Internet Files\Content.Word\Новый рисунок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Kolesnikova\AppData\Local\Microsoft\Windows\Temporary Internet Files\Content.Word\Новый рисунок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657225" cy="470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3073920" behindDoc="0" locked="0" layoutInCell="1" allowOverlap="1" wp14:anchorId="4DE6C1DA" wp14:editId="28A7B691">
                  <wp:simplePos x="0" y="0"/>
                  <wp:positionH relativeFrom="column">
                    <wp:posOffset>6452870</wp:posOffset>
                  </wp:positionH>
                  <wp:positionV relativeFrom="paragraph">
                    <wp:posOffset>5321520</wp:posOffset>
                  </wp:positionV>
                  <wp:extent cx="657036" cy="323850"/>
                  <wp:effectExtent l="0" t="0" r="0" b="0"/>
                  <wp:wrapNone/>
                  <wp:docPr id="51" name="Рисунок 51" descr="C:\Users\Kolesnikova\AppData\Local\Microsoft\Windows\Temporary Internet Files\Content.Word\Новый рисунок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Kolesnikova\AppData\Local\Microsoft\Windows\Temporary Internet Files\Content.Word\Новый рисунок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657036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3071872" behindDoc="0" locked="0" layoutInCell="1" allowOverlap="1" wp14:anchorId="4DE6C1DA" wp14:editId="28A7B691">
                  <wp:simplePos x="0" y="0"/>
                  <wp:positionH relativeFrom="column">
                    <wp:posOffset>6888034</wp:posOffset>
                  </wp:positionH>
                  <wp:positionV relativeFrom="paragraph">
                    <wp:posOffset>5631180</wp:posOffset>
                  </wp:positionV>
                  <wp:extent cx="657225" cy="470670"/>
                  <wp:effectExtent l="0" t="0" r="0" b="5715"/>
                  <wp:wrapNone/>
                  <wp:docPr id="50" name="Рисунок 50" descr="C:\Users\Kolesnikova\AppData\Local\Microsoft\Windows\Temporary Internet Files\Content.Word\Новый рисунок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Kolesnikova\AppData\Local\Microsoft\Windows\Temporary Internet Files\Content.Word\Новый рисунок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657225" cy="470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328E5">
              <w:rPr>
                <w:noProof/>
              </w:rPr>
              <w:drawing>
                <wp:anchor distT="0" distB="0" distL="114300" distR="114300" simplePos="0" relativeHeight="253091328" behindDoc="0" locked="0" layoutInCell="1" allowOverlap="1" wp14:anchorId="58211DB7" wp14:editId="097DD757">
                  <wp:simplePos x="0" y="0"/>
                  <wp:positionH relativeFrom="column">
                    <wp:posOffset>7697470</wp:posOffset>
                  </wp:positionH>
                  <wp:positionV relativeFrom="paragraph">
                    <wp:posOffset>6330315</wp:posOffset>
                  </wp:positionV>
                  <wp:extent cx="1361697" cy="643255"/>
                  <wp:effectExtent l="0" t="0" r="0" b="4445"/>
                  <wp:wrapNone/>
                  <wp:docPr id="218" name="Рисунок 218" descr="C:\Users\Kolesnikova\AppData\Local\Microsoft\Windows\Temporary Internet Files\Content.Word\depositphotos_22270883-stock-photo-mango-tr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Kolesnikova\AppData\Local\Microsoft\Windows\Temporary Internet Files\Content.Word\depositphotos_22270883-stock-photo-mango-tr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697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328E5" w:rsidRPr="00CE424A">
              <w:rPr>
                <w:noProof/>
              </w:rPr>
              <w:drawing>
                <wp:anchor distT="0" distB="0" distL="114300" distR="114300" simplePos="0" relativeHeight="253089280" behindDoc="0" locked="0" layoutInCell="1" allowOverlap="1" wp14:anchorId="1527027E" wp14:editId="149769DA">
                  <wp:simplePos x="0" y="0"/>
                  <wp:positionH relativeFrom="column">
                    <wp:posOffset>7785100</wp:posOffset>
                  </wp:positionH>
                  <wp:positionV relativeFrom="paragraph">
                    <wp:posOffset>6014591</wp:posOffset>
                  </wp:positionV>
                  <wp:extent cx="1019175" cy="765810"/>
                  <wp:effectExtent l="0" t="0" r="9525" b="0"/>
                  <wp:wrapNone/>
                  <wp:docPr id="216" name="Рисунок 216" descr="C:\Users\Kolesnikova\Desktop\depositphotos_22269905-stock-photo-litchi-tr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Kolesnikova\Desktop\depositphotos_22269905-stock-photo-litchi-tr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19175" cy="765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328E5" w:rsidRPr="007F510E">
              <w:rPr>
                <w:b/>
                <w:noProof/>
              </w:rPr>
              <w:drawing>
                <wp:anchor distT="0" distB="0" distL="114300" distR="114300" simplePos="0" relativeHeight="253087232" behindDoc="0" locked="0" layoutInCell="1" allowOverlap="1" wp14:anchorId="6663A48B" wp14:editId="17AC64E1">
                  <wp:simplePos x="0" y="0"/>
                  <wp:positionH relativeFrom="column">
                    <wp:posOffset>7783195</wp:posOffset>
                  </wp:positionH>
                  <wp:positionV relativeFrom="paragraph">
                    <wp:posOffset>6035675</wp:posOffset>
                  </wp:positionV>
                  <wp:extent cx="333375" cy="304258"/>
                  <wp:effectExtent l="0" t="0" r="0" b="635"/>
                  <wp:wrapNone/>
                  <wp:docPr id="212" name="Рисунок 212" descr="C:\Users\Kolesnikova\Desktop\99c6e3a780be489d6b645505c8d56b9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Kolesnikova\Desktop\99c6e3a780be489d6b645505c8d56b9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04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328E5" w:rsidRPr="007F510E">
              <w:rPr>
                <w:b/>
                <w:noProof/>
              </w:rPr>
              <w:drawing>
                <wp:anchor distT="0" distB="0" distL="114300" distR="114300" simplePos="0" relativeHeight="253085184" behindDoc="0" locked="0" layoutInCell="1" allowOverlap="1">
                  <wp:simplePos x="0" y="0"/>
                  <wp:positionH relativeFrom="column">
                    <wp:posOffset>7423887</wp:posOffset>
                  </wp:positionH>
                  <wp:positionV relativeFrom="paragraph">
                    <wp:posOffset>6125845</wp:posOffset>
                  </wp:positionV>
                  <wp:extent cx="333375" cy="304258"/>
                  <wp:effectExtent l="0" t="0" r="0" b="635"/>
                  <wp:wrapNone/>
                  <wp:docPr id="210" name="Рисунок 210" descr="C:\Users\Kolesnikova\Desktop\99c6e3a780be489d6b645505c8d56b9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Kolesnikova\Desktop\99c6e3a780be489d6b645505c8d56b9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04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C084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084160" behindDoc="0" locked="0" layoutInCell="1" allowOverlap="1" wp14:anchorId="4059D676" wp14:editId="51853433">
                      <wp:simplePos x="0" y="0"/>
                      <wp:positionH relativeFrom="column">
                        <wp:posOffset>6576060</wp:posOffset>
                      </wp:positionH>
                      <wp:positionV relativeFrom="paragraph">
                        <wp:posOffset>6087745</wp:posOffset>
                      </wp:positionV>
                      <wp:extent cx="99060" cy="152400"/>
                      <wp:effectExtent l="0" t="0" r="15240" b="19050"/>
                      <wp:wrapNone/>
                      <wp:docPr id="206" name="Блок-схема: магнитный диск 2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9060" cy="152400"/>
                              </a:xfrm>
                              <a:prstGeom prst="flowChartMagneticDisk">
                                <a:avLst/>
                              </a:prstGeom>
                              <a:solidFill>
                                <a:srgbClr val="ED7D31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101BE25" id="_x0000_t132" coordsize="21600,21600" o:spt="132" path="m10800,qx,3391l,18209qy10800,21600,21600,18209l21600,3391qy10800,xem,3391nfqy10800,6782,21600,3391e">
                      <v:path o:extrusionok="f" gradientshapeok="t" o:connecttype="custom" o:connectlocs="10800,6782;10800,0;0,10800;10800,21600;21600,10800" o:connectangles="270,270,180,90,0" textboxrect="0,6782,21600,18209"/>
                    </v:shapetype>
                    <v:shape id="Блок-схема: магнитный диск 206" o:spid="_x0000_s1026" type="#_x0000_t132" style="position:absolute;margin-left:517.8pt;margin-top:479.35pt;width:7.8pt;height:12pt;z-index:25308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" fillcolor="#843c0c" strokecolor="windowText" strokeweight="1pt">
                      <v:stroke joinstyle="miter"/>
                    </v:shape>
                  </w:pict>
                </mc:Fallback>
              </mc:AlternateContent>
            </w:r>
            <w:r w:rsidR="002C084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082112" behindDoc="0" locked="0" layoutInCell="1" allowOverlap="1" wp14:anchorId="4059D676" wp14:editId="51853433">
                      <wp:simplePos x="0" y="0"/>
                      <wp:positionH relativeFrom="column">
                        <wp:posOffset>6182995</wp:posOffset>
                      </wp:positionH>
                      <wp:positionV relativeFrom="paragraph">
                        <wp:posOffset>5764530</wp:posOffset>
                      </wp:positionV>
                      <wp:extent cx="95250" cy="130810"/>
                      <wp:effectExtent l="0" t="0" r="19050" b="21590"/>
                      <wp:wrapNone/>
                      <wp:docPr id="192" name="Блок-схема: магнитный диск 1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130810"/>
                              </a:xfrm>
                              <a:prstGeom prst="flowChartMagneticDisk">
                                <a:avLst/>
                              </a:prstGeom>
                              <a:solidFill>
                                <a:srgbClr val="ED7D31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350C290" id="Блок-схема: магнитный диск 192" o:spid="_x0000_s1026" type="#_x0000_t132" style="position:absolute;margin-left:486.85pt;margin-top:453.9pt;width:7.5pt;height:10.3pt;z-index:25308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" fillcolor="#843c0c" strokecolor="windowText" strokeweight="1pt">
                      <v:stroke joinstyle="miter"/>
                    </v:shape>
                  </w:pict>
                </mc:Fallback>
              </mc:AlternateContent>
            </w:r>
            <w:r w:rsidR="002C084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080064" behindDoc="0" locked="0" layoutInCell="1" allowOverlap="1">
                      <wp:simplePos x="0" y="0"/>
                      <wp:positionH relativeFrom="column">
                        <wp:posOffset>5861685</wp:posOffset>
                      </wp:positionH>
                      <wp:positionV relativeFrom="paragraph">
                        <wp:posOffset>5516245</wp:posOffset>
                      </wp:positionV>
                      <wp:extent cx="95250" cy="130810"/>
                      <wp:effectExtent l="0" t="0" r="19050" b="21590"/>
                      <wp:wrapNone/>
                      <wp:docPr id="63" name="Блок-схема: магнитный диск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130810"/>
                              </a:xfrm>
                              <a:prstGeom prst="flowChartMagneticDisk">
                                <a:avLst/>
                              </a:prstGeom>
                              <a:solidFill>
                                <a:schemeClr val="accent2">
                                  <a:lumMod val="50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8223870" id="Блок-схема: магнитный диск 63" o:spid="_x0000_s1026" type="#_x0000_t132" style="position:absolute;margin-left:461.55pt;margin-top:434.35pt;width:7.5pt;height:10.3pt;z-index:25308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" fillcolor="#823b0b [1605]" strokecolor="black [3213]" strokeweight="1pt">
                      <v:stroke joinstyle="miter"/>
                    </v:shape>
                  </w:pict>
                </mc:Fallback>
              </mc:AlternateContent>
            </w:r>
            <w:r w:rsidR="008B53D9" w:rsidRPr="008B53D9">
              <w:rPr>
                <w:noProof/>
              </w:rPr>
              <w:drawing>
                <wp:anchor distT="0" distB="0" distL="114300" distR="114300" simplePos="0" relativeHeight="253074944" behindDoc="0" locked="0" layoutInCell="1" allowOverlap="1">
                  <wp:simplePos x="0" y="0"/>
                  <wp:positionH relativeFrom="column">
                    <wp:posOffset>5604511</wp:posOffset>
                  </wp:positionH>
                  <wp:positionV relativeFrom="paragraph">
                    <wp:posOffset>5335270</wp:posOffset>
                  </wp:positionV>
                  <wp:extent cx="361950" cy="283265"/>
                  <wp:effectExtent l="0" t="0" r="0" b="2540"/>
                  <wp:wrapNone/>
                  <wp:docPr id="55" name="Рисунок 55" descr="C:\Users\Kolesnikova\Desktop\Новый рисунок33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olesnikova\Desktop\Новый рисунок33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498" cy="285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53D9" w:rsidRPr="008B53D9">
              <w:rPr>
                <w:noProof/>
              </w:rPr>
              <w:drawing>
                <wp:anchor distT="0" distB="0" distL="114300" distR="114300" simplePos="0" relativeHeight="253076992" behindDoc="0" locked="0" layoutInCell="1" allowOverlap="1" wp14:anchorId="6D5DF0A2" wp14:editId="47E55D21">
                  <wp:simplePos x="0" y="0"/>
                  <wp:positionH relativeFrom="column">
                    <wp:posOffset>5928361</wp:posOffset>
                  </wp:positionH>
                  <wp:positionV relativeFrom="paragraph">
                    <wp:posOffset>5592445</wp:posOffset>
                  </wp:positionV>
                  <wp:extent cx="361950" cy="283265"/>
                  <wp:effectExtent l="0" t="0" r="0" b="2540"/>
                  <wp:wrapNone/>
                  <wp:docPr id="57" name="Рисунок 57" descr="C:\Users\Kolesnikova\Desktop\Новый рисунок33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olesnikova\Desktop\Новый рисунок33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381" cy="28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53D9" w:rsidRPr="008B53D9">
              <w:rPr>
                <w:noProof/>
              </w:rPr>
              <w:drawing>
                <wp:anchor distT="0" distB="0" distL="114300" distR="114300" simplePos="0" relativeHeight="253079040" behindDoc="0" locked="0" layoutInCell="1" allowOverlap="1" wp14:anchorId="6D5DF0A2" wp14:editId="47E55D21">
                  <wp:simplePos x="0" y="0"/>
                  <wp:positionH relativeFrom="column">
                    <wp:posOffset>6257290</wp:posOffset>
                  </wp:positionH>
                  <wp:positionV relativeFrom="paragraph">
                    <wp:posOffset>5882640</wp:posOffset>
                  </wp:positionV>
                  <wp:extent cx="413808" cy="323850"/>
                  <wp:effectExtent l="0" t="0" r="5715" b="0"/>
                  <wp:wrapNone/>
                  <wp:docPr id="61" name="Рисунок 61" descr="C:\Users\Kolesnikova\Desktop\Новый рисунок33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olesnikova\Desktop\Новый рисунок33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808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020F6">
              <w:rPr>
                <w:noProof/>
              </w:rPr>
              <w:drawing>
                <wp:anchor distT="0" distB="0" distL="114300" distR="114300" simplePos="0" relativeHeight="253035008" behindDoc="0" locked="0" layoutInCell="1" allowOverlap="1" wp14:anchorId="3450708A" wp14:editId="0CFA3C05">
                  <wp:simplePos x="0" y="0"/>
                  <wp:positionH relativeFrom="column">
                    <wp:posOffset>1581150</wp:posOffset>
                  </wp:positionH>
                  <wp:positionV relativeFrom="paragraph">
                    <wp:posOffset>3150870</wp:posOffset>
                  </wp:positionV>
                  <wp:extent cx="509659" cy="374650"/>
                  <wp:effectExtent l="0" t="0" r="5080" b="6350"/>
                  <wp:wrapNone/>
                  <wp:docPr id="305" name="Рисунок 305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659" cy="37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020F6">
              <w:rPr>
                <w:rFonts w:ascii="Times New Roman" w:hAnsi="Times New Roman" w:cs="Times New Roman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941824" behindDoc="0" locked="0" layoutInCell="1" allowOverlap="1">
                      <wp:simplePos x="0" y="0"/>
                      <wp:positionH relativeFrom="column">
                        <wp:posOffset>619760</wp:posOffset>
                      </wp:positionH>
                      <wp:positionV relativeFrom="paragraph">
                        <wp:posOffset>2601595</wp:posOffset>
                      </wp:positionV>
                      <wp:extent cx="5636895" cy="4342765"/>
                      <wp:effectExtent l="0" t="0" r="1905" b="635"/>
                      <wp:wrapNone/>
                      <wp:docPr id="215" name="Полилиния 2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36895" cy="4342765"/>
                              </a:xfrm>
                              <a:custGeom>
                                <a:avLst/>
                                <a:gdLst>
                                  <a:gd name="connsiteX0" fmla="*/ 0 w 5434149"/>
                                  <a:gd name="connsiteY0" fmla="*/ 0 h 4402183"/>
                                  <a:gd name="connsiteX1" fmla="*/ 326571 w 5434149"/>
                                  <a:gd name="connsiteY1" fmla="*/ 104503 h 4402183"/>
                                  <a:gd name="connsiteX2" fmla="*/ 444137 w 5434149"/>
                                  <a:gd name="connsiteY2" fmla="*/ 195943 h 4402183"/>
                                  <a:gd name="connsiteX3" fmla="*/ 548640 w 5434149"/>
                                  <a:gd name="connsiteY3" fmla="*/ 261257 h 4402183"/>
                                  <a:gd name="connsiteX4" fmla="*/ 640080 w 5434149"/>
                                  <a:gd name="connsiteY4" fmla="*/ 404949 h 4402183"/>
                                  <a:gd name="connsiteX5" fmla="*/ 731520 w 5434149"/>
                                  <a:gd name="connsiteY5" fmla="*/ 470263 h 4402183"/>
                                  <a:gd name="connsiteX6" fmla="*/ 914400 w 5434149"/>
                                  <a:gd name="connsiteY6" fmla="*/ 587829 h 4402183"/>
                                  <a:gd name="connsiteX7" fmla="*/ 1031966 w 5434149"/>
                                  <a:gd name="connsiteY7" fmla="*/ 679269 h 4402183"/>
                                  <a:gd name="connsiteX8" fmla="*/ 1136469 w 5434149"/>
                                  <a:gd name="connsiteY8" fmla="*/ 718457 h 4402183"/>
                                  <a:gd name="connsiteX9" fmla="*/ 1240971 w 5434149"/>
                                  <a:gd name="connsiteY9" fmla="*/ 757646 h 4402183"/>
                                  <a:gd name="connsiteX10" fmla="*/ 1162594 w 5434149"/>
                                  <a:gd name="connsiteY10" fmla="*/ 836023 h 4402183"/>
                                  <a:gd name="connsiteX11" fmla="*/ 1149531 w 5434149"/>
                                  <a:gd name="connsiteY11" fmla="*/ 966651 h 4402183"/>
                                  <a:gd name="connsiteX12" fmla="*/ 1384663 w 5434149"/>
                                  <a:gd name="connsiteY12" fmla="*/ 1123406 h 4402183"/>
                                  <a:gd name="connsiteX13" fmla="*/ 1528354 w 5434149"/>
                                  <a:gd name="connsiteY13" fmla="*/ 1188720 h 4402183"/>
                                  <a:gd name="connsiteX14" fmla="*/ 1672046 w 5434149"/>
                                  <a:gd name="connsiteY14" fmla="*/ 1240971 h 4402183"/>
                                  <a:gd name="connsiteX15" fmla="*/ 1776549 w 5434149"/>
                                  <a:gd name="connsiteY15" fmla="*/ 1280160 h 4402183"/>
                                  <a:gd name="connsiteX16" fmla="*/ 2037806 w 5434149"/>
                                  <a:gd name="connsiteY16" fmla="*/ 1293223 h 4402183"/>
                                  <a:gd name="connsiteX17" fmla="*/ 2090057 w 5434149"/>
                                  <a:gd name="connsiteY17" fmla="*/ 1371600 h 4402183"/>
                                  <a:gd name="connsiteX18" fmla="*/ 1985554 w 5434149"/>
                                  <a:gd name="connsiteY18" fmla="*/ 1502229 h 4402183"/>
                                  <a:gd name="connsiteX19" fmla="*/ 2076994 w 5434149"/>
                                  <a:gd name="connsiteY19" fmla="*/ 1698171 h 4402183"/>
                                  <a:gd name="connsiteX20" fmla="*/ 2181497 w 5434149"/>
                                  <a:gd name="connsiteY20" fmla="*/ 1763486 h 4402183"/>
                                  <a:gd name="connsiteX21" fmla="*/ 2299063 w 5434149"/>
                                  <a:gd name="connsiteY21" fmla="*/ 1894114 h 4402183"/>
                                  <a:gd name="connsiteX22" fmla="*/ 2416629 w 5434149"/>
                                  <a:gd name="connsiteY22" fmla="*/ 1946366 h 4402183"/>
                                  <a:gd name="connsiteX23" fmla="*/ 2481943 w 5434149"/>
                                  <a:gd name="connsiteY23" fmla="*/ 2063931 h 4402183"/>
                                  <a:gd name="connsiteX24" fmla="*/ 2573383 w 5434149"/>
                                  <a:gd name="connsiteY24" fmla="*/ 2194560 h 4402183"/>
                                  <a:gd name="connsiteX25" fmla="*/ 2717074 w 5434149"/>
                                  <a:gd name="connsiteY25" fmla="*/ 2377440 h 4402183"/>
                                  <a:gd name="connsiteX26" fmla="*/ 2821577 w 5434149"/>
                                  <a:gd name="connsiteY26" fmla="*/ 2468880 h 4402183"/>
                                  <a:gd name="connsiteX27" fmla="*/ 2821577 w 5434149"/>
                                  <a:gd name="connsiteY27" fmla="*/ 2599509 h 4402183"/>
                                  <a:gd name="connsiteX28" fmla="*/ 2913017 w 5434149"/>
                                  <a:gd name="connsiteY28" fmla="*/ 2664823 h 4402183"/>
                                  <a:gd name="connsiteX29" fmla="*/ 2965269 w 5434149"/>
                                  <a:gd name="connsiteY29" fmla="*/ 2769326 h 4402183"/>
                                  <a:gd name="connsiteX30" fmla="*/ 3017520 w 5434149"/>
                                  <a:gd name="connsiteY30" fmla="*/ 2795451 h 4402183"/>
                                  <a:gd name="connsiteX31" fmla="*/ 3135086 w 5434149"/>
                                  <a:gd name="connsiteY31" fmla="*/ 2847703 h 4402183"/>
                                  <a:gd name="connsiteX32" fmla="*/ 3252651 w 5434149"/>
                                  <a:gd name="connsiteY32" fmla="*/ 2873829 h 4402183"/>
                                  <a:gd name="connsiteX33" fmla="*/ 3474720 w 5434149"/>
                                  <a:gd name="connsiteY33" fmla="*/ 2886891 h 4402183"/>
                                  <a:gd name="connsiteX34" fmla="*/ 3605349 w 5434149"/>
                                  <a:gd name="connsiteY34" fmla="*/ 2886891 h 4402183"/>
                                  <a:gd name="connsiteX35" fmla="*/ 3749040 w 5434149"/>
                                  <a:gd name="connsiteY35" fmla="*/ 2899954 h 4402183"/>
                                  <a:gd name="connsiteX36" fmla="*/ 3709851 w 5434149"/>
                                  <a:gd name="connsiteY36" fmla="*/ 3226526 h 4402183"/>
                                  <a:gd name="connsiteX37" fmla="*/ 3618411 w 5434149"/>
                                  <a:gd name="connsiteY37" fmla="*/ 3278777 h 4402183"/>
                                  <a:gd name="connsiteX38" fmla="*/ 3618411 w 5434149"/>
                                  <a:gd name="connsiteY38" fmla="*/ 3278777 h 4402183"/>
                                  <a:gd name="connsiteX39" fmla="*/ 3735977 w 5434149"/>
                                  <a:gd name="connsiteY39" fmla="*/ 3396343 h 4402183"/>
                                  <a:gd name="connsiteX40" fmla="*/ 3866606 w 5434149"/>
                                  <a:gd name="connsiteY40" fmla="*/ 3540034 h 4402183"/>
                                  <a:gd name="connsiteX41" fmla="*/ 4049486 w 5434149"/>
                                  <a:gd name="connsiteY41" fmla="*/ 3644537 h 4402183"/>
                                  <a:gd name="connsiteX42" fmla="*/ 4075611 w 5434149"/>
                                  <a:gd name="connsiteY42" fmla="*/ 3722914 h 4402183"/>
                                  <a:gd name="connsiteX43" fmla="*/ 4193177 w 5434149"/>
                                  <a:gd name="connsiteY43" fmla="*/ 3788229 h 4402183"/>
                                  <a:gd name="connsiteX44" fmla="*/ 4310743 w 5434149"/>
                                  <a:gd name="connsiteY44" fmla="*/ 3827417 h 4402183"/>
                                  <a:gd name="connsiteX45" fmla="*/ 4493623 w 5434149"/>
                                  <a:gd name="connsiteY45" fmla="*/ 3853543 h 4402183"/>
                                  <a:gd name="connsiteX46" fmla="*/ 4545874 w 5434149"/>
                                  <a:gd name="connsiteY46" fmla="*/ 3892731 h 4402183"/>
                                  <a:gd name="connsiteX47" fmla="*/ 4689566 w 5434149"/>
                                  <a:gd name="connsiteY47" fmla="*/ 3892731 h 4402183"/>
                                  <a:gd name="connsiteX48" fmla="*/ 4820194 w 5434149"/>
                                  <a:gd name="connsiteY48" fmla="*/ 3931920 h 4402183"/>
                                  <a:gd name="connsiteX49" fmla="*/ 5055326 w 5434149"/>
                                  <a:gd name="connsiteY49" fmla="*/ 3984171 h 4402183"/>
                                  <a:gd name="connsiteX50" fmla="*/ 5172891 w 5434149"/>
                                  <a:gd name="connsiteY50" fmla="*/ 4062549 h 4402183"/>
                                  <a:gd name="connsiteX51" fmla="*/ 5290457 w 5434149"/>
                                  <a:gd name="connsiteY51" fmla="*/ 4114800 h 4402183"/>
                                  <a:gd name="connsiteX52" fmla="*/ 5368834 w 5434149"/>
                                  <a:gd name="connsiteY52" fmla="*/ 4258491 h 4402183"/>
                                  <a:gd name="connsiteX53" fmla="*/ 5434149 w 5434149"/>
                                  <a:gd name="connsiteY53" fmla="*/ 4389120 h 4402183"/>
                                  <a:gd name="connsiteX54" fmla="*/ 0 w 5434149"/>
                                  <a:gd name="connsiteY54" fmla="*/ 4402183 h 4402183"/>
                                  <a:gd name="connsiteX55" fmla="*/ 0 w 5434149"/>
                                  <a:gd name="connsiteY55" fmla="*/ 0 h 440218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  <a:cxn ang="0">
                                    <a:pos x="connsiteX18" y="connsiteY18"/>
                                  </a:cxn>
                                  <a:cxn ang="0">
                                    <a:pos x="connsiteX19" y="connsiteY19"/>
                                  </a:cxn>
                                  <a:cxn ang="0">
                                    <a:pos x="connsiteX20" y="connsiteY20"/>
                                  </a:cxn>
                                  <a:cxn ang="0">
                                    <a:pos x="connsiteX21" y="connsiteY21"/>
                                  </a:cxn>
                                  <a:cxn ang="0">
                                    <a:pos x="connsiteX22" y="connsiteY22"/>
                                  </a:cxn>
                                  <a:cxn ang="0">
                                    <a:pos x="connsiteX23" y="connsiteY23"/>
                                  </a:cxn>
                                  <a:cxn ang="0">
                                    <a:pos x="connsiteX24" y="connsiteY24"/>
                                  </a:cxn>
                                  <a:cxn ang="0">
                                    <a:pos x="connsiteX25" y="connsiteY25"/>
                                  </a:cxn>
                                  <a:cxn ang="0">
                                    <a:pos x="connsiteX26" y="connsiteY26"/>
                                  </a:cxn>
                                  <a:cxn ang="0">
                                    <a:pos x="connsiteX27" y="connsiteY27"/>
                                  </a:cxn>
                                  <a:cxn ang="0">
                                    <a:pos x="connsiteX28" y="connsiteY28"/>
                                  </a:cxn>
                                  <a:cxn ang="0">
                                    <a:pos x="connsiteX29" y="connsiteY29"/>
                                  </a:cxn>
                                  <a:cxn ang="0">
                                    <a:pos x="connsiteX30" y="connsiteY30"/>
                                  </a:cxn>
                                  <a:cxn ang="0">
                                    <a:pos x="connsiteX31" y="connsiteY31"/>
                                  </a:cxn>
                                  <a:cxn ang="0">
                                    <a:pos x="connsiteX32" y="connsiteY32"/>
                                  </a:cxn>
                                  <a:cxn ang="0">
                                    <a:pos x="connsiteX33" y="connsiteY33"/>
                                  </a:cxn>
                                  <a:cxn ang="0">
                                    <a:pos x="connsiteX34" y="connsiteY34"/>
                                  </a:cxn>
                                  <a:cxn ang="0">
                                    <a:pos x="connsiteX35" y="connsiteY35"/>
                                  </a:cxn>
                                  <a:cxn ang="0">
                                    <a:pos x="connsiteX36" y="connsiteY36"/>
                                  </a:cxn>
                                  <a:cxn ang="0">
                                    <a:pos x="connsiteX37" y="connsiteY37"/>
                                  </a:cxn>
                                  <a:cxn ang="0">
                                    <a:pos x="connsiteX38" y="connsiteY38"/>
                                  </a:cxn>
                                  <a:cxn ang="0">
                                    <a:pos x="connsiteX39" y="connsiteY39"/>
                                  </a:cxn>
                                  <a:cxn ang="0">
                                    <a:pos x="connsiteX40" y="connsiteY40"/>
                                  </a:cxn>
                                  <a:cxn ang="0">
                                    <a:pos x="connsiteX41" y="connsiteY41"/>
                                  </a:cxn>
                                  <a:cxn ang="0">
                                    <a:pos x="connsiteX42" y="connsiteY42"/>
                                  </a:cxn>
                                  <a:cxn ang="0">
                                    <a:pos x="connsiteX43" y="connsiteY43"/>
                                  </a:cxn>
                                  <a:cxn ang="0">
                                    <a:pos x="connsiteX44" y="connsiteY44"/>
                                  </a:cxn>
                                  <a:cxn ang="0">
                                    <a:pos x="connsiteX45" y="connsiteY45"/>
                                  </a:cxn>
                                  <a:cxn ang="0">
                                    <a:pos x="connsiteX46" y="connsiteY46"/>
                                  </a:cxn>
                                  <a:cxn ang="0">
                                    <a:pos x="connsiteX47" y="connsiteY47"/>
                                  </a:cxn>
                                  <a:cxn ang="0">
                                    <a:pos x="connsiteX48" y="connsiteY48"/>
                                  </a:cxn>
                                  <a:cxn ang="0">
                                    <a:pos x="connsiteX49" y="connsiteY49"/>
                                  </a:cxn>
                                  <a:cxn ang="0">
                                    <a:pos x="connsiteX50" y="connsiteY50"/>
                                  </a:cxn>
                                  <a:cxn ang="0">
                                    <a:pos x="connsiteX51" y="connsiteY51"/>
                                  </a:cxn>
                                  <a:cxn ang="0">
                                    <a:pos x="connsiteX52" y="connsiteY52"/>
                                  </a:cxn>
                                  <a:cxn ang="0">
                                    <a:pos x="connsiteX53" y="connsiteY53"/>
                                  </a:cxn>
                                  <a:cxn ang="0">
                                    <a:pos x="connsiteX54" y="connsiteY54"/>
                                  </a:cxn>
                                  <a:cxn ang="0">
                                    <a:pos x="connsiteX55" y="connsiteY55"/>
                                  </a:cxn>
                                </a:cxnLst>
                                <a:rect l="l" t="t" r="r" b="b"/>
                                <a:pathLst>
                                  <a:path w="5434149" h="4402183">
                                    <a:moveTo>
                                      <a:pt x="0" y="0"/>
                                    </a:moveTo>
                                    <a:lnTo>
                                      <a:pt x="326571" y="104503"/>
                                    </a:lnTo>
                                    <a:lnTo>
                                      <a:pt x="444137" y="195943"/>
                                    </a:lnTo>
                                    <a:lnTo>
                                      <a:pt x="548640" y="261257"/>
                                    </a:lnTo>
                                    <a:lnTo>
                                      <a:pt x="640080" y="404949"/>
                                    </a:lnTo>
                                    <a:lnTo>
                                      <a:pt x="731520" y="470263"/>
                                    </a:lnTo>
                                    <a:lnTo>
                                      <a:pt x="914400" y="587829"/>
                                    </a:lnTo>
                                    <a:lnTo>
                                      <a:pt x="1031966" y="679269"/>
                                    </a:lnTo>
                                    <a:lnTo>
                                      <a:pt x="1136469" y="718457"/>
                                    </a:lnTo>
                                    <a:lnTo>
                                      <a:pt x="1240971" y="757646"/>
                                    </a:lnTo>
                                    <a:lnTo>
                                      <a:pt x="1162594" y="836023"/>
                                    </a:lnTo>
                                    <a:lnTo>
                                      <a:pt x="1149531" y="966651"/>
                                    </a:lnTo>
                                    <a:lnTo>
                                      <a:pt x="1384663" y="1123406"/>
                                    </a:lnTo>
                                    <a:lnTo>
                                      <a:pt x="1528354" y="1188720"/>
                                    </a:lnTo>
                                    <a:lnTo>
                                      <a:pt x="1672046" y="1240971"/>
                                    </a:lnTo>
                                    <a:lnTo>
                                      <a:pt x="1776549" y="1280160"/>
                                    </a:lnTo>
                                    <a:lnTo>
                                      <a:pt x="2037806" y="1293223"/>
                                    </a:lnTo>
                                    <a:lnTo>
                                      <a:pt x="2090057" y="1371600"/>
                                    </a:lnTo>
                                    <a:lnTo>
                                      <a:pt x="1985554" y="1502229"/>
                                    </a:lnTo>
                                    <a:lnTo>
                                      <a:pt x="2076994" y="1698171"/>
                                    </a:lnTo>
                                    <a:lnTo>
                                      <a:pt x="2181497" y="1763486"/>
                                    </a:lnTo>
                                    <a:lnTo>
                                      <a:pt x="2299063" y="1894114"/>
                                    </a:lnTo>
                                    <a:lnTo>
                                      <a:pt x="2416629" y="1946366"/>
                                    </a:lnTo>
                                    <a:lnTo>
                                      <a:pt x="2481943" y="2063931"/>
                                    </a:lnTo>
                                    <a:lnTo>
                                      <a:pt x="2573383" y="2194560"/>
                                    </a:lnTo>
                                    <a:lnTo>
                                      <a:pt x="2717074" y="2377440"/>
                                    </a:lnTo>
                                    <a:lnTo>
                                      <a:pt x="2821577" y="2468880"/>
                                    </a:lnTo>
                                    <a:lnTo>
                                      <a:pt x="2821577" y="2599509"/>
                                    </a:lnTo>
                                    <a:lnTo>
                                      <a:pt x="2913017" y="2664823"/>
                                    </a:lnTo>
                                    <a:lnTo>
                                      <a:pt x="2965269" y="2769326"/>
                                    </a:lnTo>
                                    <a:lnTo>
                                      <a:pt x="3017520" y="2795451"/>
                                    </a:lnTo>
                                    <a:lnTo>
                                      <a:pt x="3135086" y="2847703"/>
                                    </a:lnTo>
                                    <a:lnTo>
                                      <a:pt x="3252651" y="2873829"/>
                                    </a:lnTo>
                                    <a:lnTo>
                                      <a:pt x="3474720" y="2886891"/>
                                    </a:lnTo>
                                    <a:lnTo>
                                      <a:pt x="3605349" y="2886891"/>
                                    </a:lnTo>
                                    <a:lnTo>
                                      <a:pt x="3749040" y="2899954"/>
                                    </a:lnTo>
                                    <a:lnTo>
                                      <a:pt x="3709851" y="3226526"/>
                                    </a:lnTo>
                                    <a:lnTo>
                                      <a:pt x="3618411" y="3278777"/>
                                    </a:lnTo>
                                    <a:lnTo>
                                      <a:pt x="3618411" y="3278777"/>
                                    </a:lnTo>
                                    <a:lnTo>
                                      <a:pt x="3735977" y="3396343"/>
                                    </a:lnTo>
                                    <a:lnTo>
                                      <a:pt x="3866606" y="3540034"/>
                                    </a:lnTo>
                                    <a:lnTo>
                                      <a:pt x="4049486" y="3644537"/>
                                    </a:lnTo>
                                    <a:lnTo>
                                      <a:pt x="4075611" y="3722914"/>
                                    </a:lnTo>
                                    <a:lnTo>
                                      <a:pt x="4193177" y="3788229"/>
                                    </a:lnTo>
                                    <a:lnTo>
                                      <a:pt x="4310743" y="3827417"/>
                                    </a:lnTo>
                                    <a:lnTo>
                                      <a:pt x="4493623" y="3853543"/>
                                    </a:lnTo>
                                    <a:lnTo>
                                      <a:pt x="4545874" y="3892731"/>
                                    </a:lnTo>
                                    <a:lnTo>
                                      <a:pt x="4689566" y="3892731"/>
                                    </a:lnTo>
                                    <a:lnTo>
                                      <a:pt x="4820194" y="3931920"/>
                                    </a:lnTo>
                                    <a:lnTo>
                                      <a:pt x="5055326" y="3984171"/>
                                    </a:lnTo>
                                    <a:lnTo>
                                      <a:pt x="5172891" y="4062549"/>
                                    </a:lnTo>
                                    <a:lnTo>
                                      <a:pt x="5290457" y="4114800"/>
                                    </a:lnTo>
                                    <a:lnTo>
                                      <a:pt x="5368834" y="4258491"/>
                                    </a:lnTo>
                                    <a:lnTo>
                                      <a:pt x="5434149" y="4389120"/>
                                    </a:lnTo>
                                    <a:lnTo>
                                      <a:pt x="0" y="440218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 dpi="0" rotWithShape="1">
                                <a:blip r:embed="rId6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3E9B4B" id="Полилиния 215" o:spid="_x0000_s1026" style="position:absolute;margin-left:48.8pt;margin-top:204.85pt;width:443.85pt;height:341.95pt;z-index:25294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434149,440218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" path="m,l326571,104503r117566,91440l548640,261257r91440,143692l731520,470263,914400,587829r117566,91440l1136469,718457r104502,39189l1162594,836023r-13063,130628l1384663,1123406r143691,65314l1672046,1240971r104503,39189l2037806,1293223r52251,78377l1985554,1502229r91440,195942l2181497,1763486r117566,130628l2416629,1946366r65314,117565l2573383,2194560r143691,182880l2821577,2468880r,130629l2913017,2664823r52252,104503l3017520,2795451r117566,52252l3252651,2873829r222069,13062l3605349,2886891r143691,13063l3709851,3226526r-91440,52251l3618411,3278777r117566,117566l3866606,3540034r182880,104503l4075611,3722914r117566,65315l4310743,3827417r182880,26126l4545874,3892731r143692,l4820194,3931920r235132,52251l5172891,4062549r117566,52251l5368834,4258491r65315,130629l,4402183,,xe" stroked="f" strokeweight="1pt">
                      <v:fill r:id="rId69" o:title="" recolor="t" rotate="t" type="frame"/>
                      <v:stroke joinstyle="miter"/>
                      <v:path arrowok="t" o:connecttype="custom" o:connectlocs="0,0;338755,103092;460708,193298;569110,257731;663961,399483;758813,463916;948516,579895;1070468,670101;1178870,708760;1287271,747420;1205970,824739;1192420,953604;1436324,1108243;1585376,1172675;1734429,1224221;1842831,1262881;2113836,1275768;2168036,1353087;2059634,1481953;2154486,1675250;2262888,1739684;2384840,1868548;2506792,1920095;2574543,2036073;2669395,2164939;2818447,2345351;2926849,2435557;2926849,2564422;3021701,2628855;3075902,2731947;3130103,2757720;3252055,2809266;3374006,2835040;3604360,2847925;3739863,2847925;3888915,2860812;3848264,3182976;3753413,3234522;3753413,3234522;3875365,3350501;4010868,3492253;4200571,3595345;4227670,3672664;4349623,3737098;4471575,3775757;4661278,3801530;4715479,3840189;4864532,3840189;5000034,3878849;5243938,3930395;5365890,4007715;5487842,4059261;5569143,4201012;5636895,4329878;0,4342765;0,0" o:connectangles="0,0,0,0,0,0,0,0,0,0,0,0,0,0,0,0,0,0,0,0,0,0,0,0,0,0,0,0,0,0,0,0,0,0,0,0,0,0,0,0,0,0,0,0,0,0,0,0,0,0,0,0,0,0,0,0"/>
                    </v:shape>
                  </w:pict>
                </mc:Fallback>
              </mc:AlternateContent>
            </w:r>
            <w:r w:rsidR="003020F6">
              <w:rPr>
                <w:rFonts w:ascii="Times New Roman" w:hAnsi="Times New Roman" w:cs="Times New Roman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940800" behindDoc="0" locked="0" layoutInCell="1" allowOverlap="1">
                      <wp:simplePos x="0" y="0"/>
                      <wp:positionH relativeFrom="column">
                        <wp:posOffset>3879850</wp:posOffset>
                      </wp:positionH>
                      <wp:positionV relativeFrom="paragraph">
                        <wp:posOffset>5821045</wp:posOffset>
                      </wp:positionV>
                      <wp:extent cx="3108960" cy="1126490"/>
                      <wp:effectExtent l="0" t="0" r="0" b="0"/>
                      <wp:wrapNone/>
                      <wp:docPr id="213" name="Полилиния 2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08960" cy="1126490"/>
                              </a:xfrm>
                              <a:custGeom>
                                <a:avLst/>
                                <a:gdLst>
                                  <a:gd name="connsiteX0" fmla="*/ 0 w 3108960"/>
                                  <a:gd name="connsiteY0" fmla="*/ 117566 h 1136469"/>
                                  <a:gd name="connsiteX1" fmla="*/ 522514 w 3108960"/>
                                  <a:gd name="connsiteY1" fmla="*/ 65315 h 1136469"/>
                                  <a:gd name="connsiteX2" fmla="*/ 1267097 w 3108960"/>
                                  <a:gd name="connsiteY2" fmla="*/ 0 h 1136469"/>
                                  <a:gd name="connsiteX3" fmla="*/ 1789611 w 3108960"/>
                                  <a:gd name="connsiteY3" fmla="*/ 0 h 1136469"/>
                                  <a:gd name="connsiteX4" fmla="*/ 2586446 w 3108960"/>
                                  <a:gd name="connsiteY4" fmla="*/ 378823 h 1136469"/>
                                  <a:gd name="connsiteX5" fmla="*/ 2899954 w 3108960"/>
                                  <a:gd name="connsiteY5" fmla="*/ 679269 h 1136469"/>
                                  <a:gd name="connsiteX6" fmla="*/ 3108960 w 3108960"/>
                                  <a:gd name="connsiteY6" fmla="*/ 979715 h 1136469"/>
                                  <a:gd name="connsiteX7" fmla="*/ 3069771 w 3108960"/>
                                  <a:gd name="connsiteY7" fmla="*/ 1123406 h 1136469"/>
                                  <a:gd name="connsiteX8" fmla="*/ 1672046 w 3108960"/>
                                  <a:gd name="connsiteY8" fmla="*/ 1136469 h 1136469"/>
                                  <a:gd name="connsiteX9" fmla="*/ 1384663 w 3108960"/>
                                  <a:gd name="connsiteY9" fmla="*/ 744583 h 1136469"/>
                                  <a:gd name="connsiteX10" fmla="*/ 940526 w 3108960"/>
                                  <a:gd name="connsiteY10" fmla="*/ 666206 h 1136469"/>
                                  <a:gd name="connsiteX11" fmla="*/ 705394 w 3108960"/>
                                  <a:gd name="connsiteY11" fmla="*/ 613955 h 1136469"/>
                                  <a:gd name="connsiteX12" fmla="*/ 535577 w 3108960"/>
                                  <a:gd name="connsiteY12" fmla="*/ 574766 h 1136469"/>
                                  <a:gd name="connsiteX13" fmla="*/ 274320 w 3108960"/>
                                  <a:gd name="connsiteY13" fmla="*/ 431075 h 1136469"/>
                                  <a:gd name="connsiteX14" fmla="*/ 91440 w 3108960"/>
                                  <a:gd name="connsiteY14" fmla="*/ 235132 h 1136469"/>
                                  <a:gd name="connsiteX15" fmla="*/ 0 w 3108960"/>
                                  <a:gd name="connsiteY15" fmla="*/ 117566 h 1136469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</a:cxnLst>
                                <a:rect l="l" t="t" r="r" b="b"/>
                                <a:pathLst>
                                  <a:path w="3108960" h="1136469">
                                    <a:moveTo>
                                      <a:pt x="0" y="117566"/>
                                    </a:moveTo>
                                    <a:lnTo>
                                      <a:pt x="522514" y="65315"/>
                                    </a:lnTo>
                                    <a:lnTo>
                                      <a:pt x="1267097" y="0"/>
                                    </a:lnTo>
                                    <a:lnTo>
                                      <a:pt x="1789611" y="0"/>
                                    </a:lnTo>
                                    <a:lnTo>
                                      <a:pt x="2586446" y="378823"/>
                                    </a:lnTo>
                                    <a:lnTo>
                                      <a:pt x="2899954" y="679269"/>
                                    </a:lnTo>
                                    <a:lnTo>
                                      <a:pt x="3108960" y="979715"/>
                                    </a:lnTo>
                                    <a:lnTo>
                                      <a:pt x="3069771" y="1123406"/>
                                    </a:lnTo>
                                    <a:lnTo>
                                      <a:pt x="1672046" y="1136469"/>
                                    </a:lnTo>
                                    <a:lnTo>
                                      <a:pt x="1384663" y="744583"/>
                                    </a:lnTo>
                                    <a:lnTo>
                                      <a:pt x="940526" y="666206"/>
                                    </a:lnTo>
                                    <a:lnTo>
                                      <a:pt x="705394" y="613955"/>
                                    </a:lnTo>
                                    <a:lnTo>
                                      <a:pt x="535577" y="574766"/>
                                    </a:lnTo>
                                    <a:lnTo>
                                      <a:pt x="274320" y="431075"/>
                                    </a:lnTo>
                                    <a:lnTo>
                                      <a:pt x="91440" y="235132"/>
                                    </a:lnTo>
                                    <a:lnTo>
                                      <a:pt x="0" y="117566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5"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E16CDD" id="Полилиния 213" o:spid="_x0000_s1026" style="position:absolute;margin-left:305.5pt;margin-top:458.35pt;width:244.8pt;height:88.7pt;z-index:252940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3108960,11364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" path="m,117566l522514,65315,1267097,r522514,l2586446,378823r313508,300446l3108960,979715r-39189,143691l1672046,1136469,1384663,744583,940526,666206,705394,613955,535577,574766,274320,431075,91440,235132,,117566xe" stroked="f" strokeweight="1pt">
                      <v:fill r:id="rId70" o:title="" recolor="t" rotate="t" type="frame"/>
                      <v:stroke joinstyle="miter"/>
                      <v:path arrowok="t" o:connecttype="custom" o:connectlocs="0,116534;522514,64741;1267097,0;1789611,0;2586446,375497;2899954,673305;3108960,971112;3069771,1113542;1672046,1126490;1384663,738045;940526,660356;705394,608564;535577,569719;274320,427290;91440,233067;0,116534" o:connectangles="0,0,0,0,0,0,0,0,0,0,0,0,0,0,0,0"/>
                    </v:shape>
                  </w:pict>
                </mc:Fallback>
              </mc:AlternateContent>
            </w:r>
            <w:r w:rsidR="003020F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048320" behindDoc="0" locked="0" layoutInCell="1" allowOverlap="1">
                      <wp:simplePos x="0" y="0"/>
                      <wp:positionH relativeFrom="column">
                        <wp:posOffset>5720273</wp:posOffset>
                      </wp:positionH>
                      <wp:positionV relativeFrom="paragraph">
                        <wp:posOffset>3009475</wp:posOffset>
                      </wp:positionV>
                      <wp:extent cx="3491692" cy="3139762"/>
                      <wp:effectExtent l="76200" t="0" r="13970" b="0"/>
                      <wp:wrapNone/>
                      <wp:docPr id="329" name="Полилиния 3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444513">
                                <a:off x="0" y="0"/>
                                <a:ext cx="3491692" cy="3139762"/>
                              </a:xfrm>
                              <a:custGeom>
                                <a:avLst/>
                                <a:gdLst>
                                  <a:gd name="connsiteX0" fmla="*/ 88900 w 3492500"/>
                                  <a:gd name="connsiteY0" fmla="*/ 0 h 3098800"/>
                                  <a:gd name="connsiteX1" fmla="*/ 3492500 w 3492500"/>
                                  <a:gd name="connsiteY1" fmla="*/ 2971800 h 3098800"/>
                                  <a:gd name="connsiteX2" fmla="*/ 3352800 w 3492500"/>
                                  <a:gd name="connsiteY2" fmla="*/ 3098800 h 3098800"/>
                                  <a:gd name="connsiteX3" fmla="*/ 0 w 3492500"/>
                                  <a:gd name="connsiteY3" fmla="*/ 88900 h 3098800"/>
                                  <a:gd name="connsiteX4" fmla="*/ 88900 w 3492500"/>
                                  <a:gd name="connsiteY4" fmla="*/ 0 h 30988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3492500" h="3098800">
                                    <a:moveTo>
                                      <a:pt x="88900" y="0"/>
                                    </a:moveTo>
                                    <a:lnTo>
                                      <a:pt x="3492500" y="2971800"/>
                                    </a:lnTo>
                                    <a:lnTo>
                                      <a:pt x="3352800" y="3098800"/>
                                    </a:lnTo>
                                    <a:lnTo>
                                      <a:pt x="0" y="88900"/>
                                    </a:lnTo>
                                    <a:lnTo>
                                      <a:pt x="88900" y="0"/>
                                    </a:lnTo>
                                    <a:close/>
                                  </a:path>
                                </a:pathLst>
                              </a:custGeom>
                              <a:blipFill dpi="0" rotWithShape="1">
                                <a:blip r:embed="rId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2FC6F7" id="Полилиния 329" o:spid="_x0000_s1026" style="position:absolute;margin-left:450.4pt;margin-top:236.95pt;width:274.95pt;height:247.25pt;rotation:-169833fd;z-index:25304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492500,30988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" path="m88900,l3492500,2971800r-139700,127000l,88900,88900,xe" stroked="f" strokeweight="1pt">
                      <v:fill r:id="rId72" o:title="" recolor="t" rotate="t" type="frame"/>
                      <v:stroke joinstyle="miter"/>
                      <v:path arrowok="t" o:connecttype="custom" o:connectlocs="88879,0;3491692,3011083;3352024,3139762;0,90075;88879,0" o:connectangles="0,0,0,0,0"/>
                    </v:shape>
                  </w:pict>
                </mc:Fallback>
              </mc:AlternateContent>
            </w:r>
            <w:r w:rsidR="003020F6">
              <w:rPr>
                <w:rFonts w:ascii="Times New Roman" w:hAnsi="Times New Roman" w:cs="Times New Roman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937728" behindDoc="0" locked="0" layoutInCell="1" allowOverlap="1">
                      <wp:simplePos x="0" y="0"/>
                      <wp:positionH relativeFrom="column">
                        <wp:posOffset>7324725</wp:posOffset>
                      </wp:positionH>
                      <wp:positionV relativeFrom="paragraph">
                        <wp:posOffset>5053330</wp:posOffset>
                      </wp:positionV>
                      <wp:extent cx="3840480" cy="1632857"/>
                      <wp:effectExtent l="0" t="0" r="7620" b="5715"/>
                      <wp:wrapNone/>
                      <wp:docPr id="195" name="Полилиния 1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40480" cy="1632857"/>
                              </a:xfrm>
                              <a:custGeom>
                                <a:avLst/>
                                <a:gdLst>
                                  <a:gd name="connsiteX0" fmla="*/ 0 w 3840480"/>
                                  <a:gd name="connsiteY0" fmla="*/ 1463040 h 1632857"/>
                                  <a:gd name="connsiteX1" fmla="*/ 1528354 w 3840480"/>
                                  <a:gd name="connsiteY1" fmla="*/ 1084217 h 1632857"/>
                                  <a:gd name="connsiteX2" fmla="*/ 3696788 w 3840480"/>
                                  <a:gd name="connsiteY2" fmla="*/ 0 h 1632857"/>
                                  <a:gd name="connsiteX3" fmla="*/ 3840480 w 3840480"/>
                                  <a:gd name="connsiteY3" fmla="*/ 78377 h 1632857"/>
                                  <a:gd name="connsiteX4" fmla="*/ 1502228 w 3840480"/>
                                  <a:gd name="connsiteY4" fmla="*/ 1332411 h 1632857"/>
                                  <a:gd name="connsiteX5" fmla="*/ 117565 w 3840480"/>
                                  <a:gd name="connsiteY5" fmla="*/ 1632857 h 1632857"/>
                                  <a:gd name="connsiteX6" fmla="*/ 0 w 3840480"/>
                                  <a:gd name="connsiteY6" fmla="*/ 1463040 h 1632857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</a:cxnLst>
                                <a:rect l="l" t="t" r="r" b="b"/>
                                <a:pathLst>
                                  <a:path w="3840480" h="1632857">
                                    <a:moveTo>
                                      <a:pt x="0" y="1463040"/>
                                    </a:moveTo>
                                    <a:lnTo>
                                      <a:pt x="1528354" y="1084217"/>
                                    </a:lnTo>
                                    <a:lnTo>
                                      <a:pt x="3696788" y="0"/>
                                    </a:lnTo>
                                    <a:lnTo>
                                      <a:pt x="3840480" y="78377"/>
                                    </a:lnTo>
                                    <a:lnTo>
                                      <a:pt x="1502228" y="1332411"/>
                                    </a:lnTo>
                                    <a:lnTo>
                                      <a:pt x="117565" y="1632857"/>
                                    </a:lnTo>
                                    <a:lnTo>
                                      <a:pt x="0" y="146304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71"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474089" id="Полилиния 195" o:spid="_x0000_s1026" style="position:absolute;margin-left:576.75pt;margin-top:397.9pt;width:302.4pt;height:128.55pt;z-index:25293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40480,163285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" path="m,1463040l1528354,1084217,3696788,r143692,78377l1502228,1332411,117565,1632857,,1463040xe" stroked="f" strokeweight="1pt">
                      <v:fill r:id="rId72" o:title="" recolor="t" rotate="t" type="frame"/>
                      <v:stroke joinstyle="miter"/>
                      <v:path arrowok="t" o:connecttype="custom" o:connectlocs="0,1463040;1528354,1084217;3696788,0;3840480,78377;1502228,1332411;117565,1632857;0,1463040" o:connectangles="0,0,0,0,0,0,0"/>
                    </v:shape>
                  </w:pict>
                </mc:Fallback>
              </mc:AlternateContent>
            </w:r>
            <w:r w:rsidR="003020F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063680" behindDoc="0" locked="0" layoutInCell="1" allowOverlap="1">
                      <wp:simplePos x="0" y="0"/>
                      <wp:positionH relativeFrom="column">
                        <wp:posOffset>1842135</wp:posOffset>
                      </wp:positionH>
                      <wp:positionV relativeFrom="paragraph">
                        <wp:posOffset>3436620</wp:posOffset>
                      </wp:positionV>
                      <wp:extent cx="2692400" cy="2451100"/>
                      <wp:effectExtent l="0" t="0" r="0" b="6350"/>
                      <wp:wrapNone/>
                      <wp:docPr id="343" name="Полилиния 3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92400" cy="2451100"/>
                              </a:xfrm>
                              <a:custGeom>
                                <a:avLst/>
                                <a:gdLst>
                                  <a:gd name="connsiteX0" fmla="*/ 25400 w 2692400"/>
                                  <a:gd name="connsiteY0" fmla="*/ 0 h 2451100"/>
                                  <a:gd name="connsiteX1" fmla="*/ 0 w 2692400"/>
                                  <a:gd name="connsiteY1" fmla="*/ 139700 h 2451100"/>
                                  <a:gd name="connsiteX2" fmla="*/ 635000 w 2692400"/>
                                  <a:gd name="connsiteY2" fmla="*/ 444500 h 2451100"/>
                                  <a:gd name="connsiteX3" fmla="*/ 914400 w 2692400"/>
                                  <a:gd name="connsiteY3" fmla="*/ 444500 h 2451100"/>
                                  <a:gd name="connsiteX4" fmla="*/ 1003300 w 2692400"/>
                                  <a:gd name="connsiteY4" fmla="*/ 520700 h 2451100"/>
                                  <a:gd name="connsiteX5" fmla="*/ 838200 w 2692400"/>
                                  <a:gd name="connsiteY5" fmla="*/ 660400 h 2451100"/>
                                  <a:gd name="connsiteX6" fmla="*/ 965200 w 2692400"/>
                                  <a:gd name="connsiteY6" fmla="*/ 876300 h 2451100"/>
                                  <a:gd name="connsiteX7" fmla="*/ 1181100 w 2692400"/>
                                  <a:gd name="connsiteY7" fmla="*/ 1041400 h 2451100"/>
                                  <a:gd name="connsiteX8" fmla="*/ 1358900 w 2692400"/>
                                  <a:gd name="connsiteY8" fmla="*/ 1054100 h 2451100"/>
                                  <a:gd name="connsiteX9" fmla="*/ 1460500 w 2692400"/>
                                  <a:gd name="connsiteY9" fmla="*/ 1244600 h 2451100"/>
                                  <a:gd name="connsiteX10" fmla="*/ 1612900 w 2692400"/>
                                  <a:gd name="connsiteY10" fmla="*/ 1422400 h 2451100"/>
                                  <a:gd name="connsiteX11" fmla="*/ 1701800 w 2692400"/>
                                  <a:gd name="connsiteY11" fmla="*/ 1498600 h 2451100"/>
                                  <a:gd name="connsiteX12" fmla="*/ 1828800 w 2692400"/>
                                  <a:gd name="connsiteY12" fmla="*/ 1600200 h 2451100"/>
                                  <a:gd name="connsiteX13" fmla="*/ 1803400 w 2692400"/>
                                  <a:gd name="connsiteY13" fmla="*/ 1714500 h 2451100"/>
                                  <a:gd name="connsiteX14" fmla="*/ 1917700 w 2692400"/>
                                  <a:gd name="connsiteY14" fmla="*/ 1790700 h 2451100"/>
                                  <a:gd name="connsiteX15" fmla="*/ 1917700 w 2692400"/>
                                  <a:gd name="connsiteY15" fmla="*/ 1790700 h 2451100"/>
                                  <a:gd name="connsiteX16" fmla="*/ 2044700 w 2692400"/>
                                  <a:gd name="connsiteY16" fmla="*/ 1930400 h 2451100"/>
                                  <a:gd name="connsiteX17" fmla="*/ 2209800 w 2692400"/>
                                  <a:gd name="connsiteY17" fmla="*/ 1993900 h 2451100"/>
                                  <a:gd name="connsiteX18" fmla="*/ 2425700 w 2692400"/>
                                  <a:gd name="connsiteY18" fmla="*/ 1993900 h 2451100"/>
                                  <a:gd name="connsiteX19" fmla="*/ 2565400 w 2692400"/>
                                  <a:gd name="connsiteY19" fmla="*/ 1981200 h 2451100"/>
                                  <a:gd name="connsiteX20" fmla="*/ 2565400 w 2692400"/>
                                  <a:gd name="connsiteY20" fmla="*/ 1981200 h 2451100"/>
                                  <a:gd name="connsiteX21" fmla="*/ 2692400 w 2692400"/>
                                  <a:gd name="connsiteY21" fmla="*/ 2082800 h 2451100"/>
                                  <a:gd name="connsiteX22" fmla="*/ 2692400 w 2692400"/>
                                  <a:gd name="connsiteY22" fmla="*/ 2209800 h 2451100"/>
                                  <a:gd name="connsiteX23" fmla="*/ 2667000 w 2692400"/>
                                  <a:gd name="connsiteY23" fmla="*/ 2349500 h 2451100"/>
                                  <a:gd name="connsiteX24" fmla="*/ 2667000 w 2692400"/>
                                  <a:gd name="connsiteY24" fmla="*/ 2349500 h 2451100"/>
                                  <a:gd name="connsiteX25" fmla="*/ 2654300 w 2692400"/>
                                  <a:gd name="connsiteY25" fmla="*/ 2451100 h 24511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  <a:cxn ang="0">
                                    <a:pos x="connsiteX18" y="connsiteY18"/>
                                  </a:cxn>
                                  <a:cxn ang="0">
                                    <a:pos x="connsiteX19" y="connsiteY19"/>
                                  </a:cxn>
                                  <a:cxn ang="0">
                                    <a:pos x="connsiteX20" y="connsiteY20"/>
                                  </a:cxn>
                                  <a:cxn ang="0">
                                    <a:pos x="connsiteX21" y="connsiteY21"/>
                                  </a:cxn>
                                  <a:cxn ang="0">
                                    <a:pos x="connsiteX22" y="connsiteY22"/>
                                  </a:cxn>
                                  <a:cxn ang="0">
                                    <a:pos x="connsiteX23" y="connsiteY23"/>
                                  </a:cxn>
                                  <a:cxn ang="0">
                                    <a:pos x="connsiteX24" y="connsiteY24"/>
                                  </a:cxn>
                                  <a:cxn ang="0">
                                    <a:pos x="connsiteX25" y="connsiteY25"/>
                                  </a:cxn>
                                </a:cxnLst>
                                <a:rect l="l" t="t" r="r" b="b"/>
                                <a:pathLst>
                                  <a:path w="2692400" h="2451100">
                                    <a:moveTo>
                                      <a:pt x="25400" y="0"/>
                                    </a:moveTo>
                                    <a:lnTo>
                                      <a:pt x="0" y="139700"/>
                                    </a:lnTo>
                                    <a:lnTo>
                                      <a:pt x="635000" y="444500"/>
                                    </a:lnTo>
                                    <a:lnTo>
                                      <a:pt x="914400" y="444500"/>
                                    </a:lnTo>
                                    <a:lnTo>
                                      <a:pt x="1003300" y="520700"/>
                                    </a:lnTo>
                                    <a:lnTo>
                                      <a:pt x="838200" y="660400"/>
                                    </a:lnTo>
                                    <a:lnTo>
                                      <a:pt x="965200" y="876300"/>
                                    </a:lnTo>
                                    <a:lnTo>
                                      <a:pt x="1181100" y="1041400"/>
                                    </a:lnTo>
                                    <a:lnTo>
                                      <a:pt x="1358900" y="1054100"/>
                                    </a:lnTo>
                                    <a:lnTo>
                                      <a:pt x="1460500" y="1244600"/>
                                    </a:lnTo>
                                    <a:lnTo>
                                      <a:pt x="1612900" y="1422400"/>
                                    </a:lnTo>
                                    <a:lnTo>
                                      <a:pt x="1701800" y="1498600"/>
                                    </a:lnTo>
                                    <a:lnTo>
                                      <a:pt x="1828800" y="1600200"/>
                                    </a:lnTo>
                                    <a:lnTo>
                                      <a:pt x="1803400" y="1714500"/>
                                    </a:lnTo>
                                    <a:lnTo>
                                      <a:pt x="1917700" y="1790700"/>
                                    </a:lnTo>
                                    <a:lnTo>
                                      <a:pt x="1917700" y="1790700"/>
                                    </a:lnTo>
                                    <a:lnTo>
                                      <a:pt x="2044700" y="1930400"/>
                                    </a:lnTo>
                                    <a:lnTo>
                                      <a:pt x="2209800" y="1993900"/>
                                    </a:lnTo>
                                    <a:lnTo>
                                      <a:pt x="2425700" y="1993900"/>
                                    </a:lnTo>
                                    <a:lnTo>
                                      <a:pt x="2565400" y="1981200"/>
                                    </a:lnTo>
                                    <a:lnTo>
                                      <a:pt x="2565400" y="1981200"/>
                                    </a:lnTo>
                                    <a:lnTo>
                                      <a:pt x="2692400" y="2082800"/>
                                    </a:lnTo>
                                    <a:lnTo>
                                      <a:pt x="2692400" y="2209800"/>
                                    </a:lnTo>
                                    <a:lnTo>
                                      <a:pt x="2667000" y="2349500"/>
                                    </a:lnTo>
                                    <a:lnTo>
                                      <a:pt x="2667000" y="2349500"/>
                                    </a:lnTo>
                                    <a:lnTo>
                                      <a:pt x="2654300" y="2451100"/>
                                    </a:lnTo>
                                  </a:path>
                                </a:pathLst>
                              </a:custGeom>
                              <a:blipFill dpi="0" rotWithShape="1">
                                <a:blip r:embed="rId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5715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A0F3848" id="Полилиния 343" o:spid="_x0000_s1026" style="position:absolute;margin-left:145.05pt;margin-top:270.6pt;width:212pt;height:193pt;z-index:25306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692400,24511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" path="m25400,l,139700,635000,444500r279400,l1003300,520700,838200,660400,965200,876300r215900,165100l1358900,1054100r101600,190500l1612900,1422400r88900,76200l1828800,1600200r-25400,114300l1917700,1790700r,l2044700,1930400r165100,63500l2425700,1993900r139700,-12700l2565400,1981200r127000,101600l2692400,2209800r-25400,139700l2667000,2349500r-12700,101600e" stroked="f" strokeweight="4.5pt">
                      <v:fill r:id="rId72" o:title="" recolor="t" rotate="t" type="frame"/>
                      <v:stroke joinstyle="miter"/>
                      <v:path arrowok="t" o:connecttype="custom" o:connectlocs="25400,0;0,139700;635000,444500;914400,444500;1003300,520700;838200,660400;965200,876300;1181100,1041400;1358900,1054100;1460500,1244600;1612900,1422400;1701800,1498600;1828800,1600200;1803400,1714500;1917700,1790700;1917700,1790700;2044700,1930400;2209800,1993900;2425700,1993900;2565400,1981200;2565400,1981200;2692400,2082800;2692400,2209800;2667000,2349500;2667000,2349500;2654300,2451100" o:connectangles="0,0,0,0,0,0,0,0,0,0,0,0,0,0,0,0,0,0,0,0,0,0,0,0,0,0"/>
                    </v:shape>
                  </w:pict>
                </mc:Fallback>
              </mc:AlternateContent>
            </w:r>
            <w:r w:rsidR="003020F6">
              <w:rPr>
                <w:noProof/>
              </w:rPr>
              <w:drawing>
                <wp:anchor distT="0" distB="0" distL="114300" distR="114300" simplePos="0" relativeHeight="253062656" behindDoc="0" locked="0" layoutInCell="1" allowOverlap="1">
                  <wp:simplePos x="0" y="0"/>
                  <wp:positionH relativeFrom="column">
                    <wp:posOffset>3938270</wp:posOffset>
                  </wp:positionH>
                  <wp:positionV relativeFrom="paragraph">
                    <wp:posOffset>1582420</wp:posOffset>
                  </wp:positionV>
                  <wp:extent cx="1421229" cy="1616075"/>
                  <wp:effectExtent l="0" t="0" r="7620" b="3175"/>
                  <wp:wrapNone/>
                  <wp:docPr id="340" name="Рисунок 340" descr="C:\Users\Kolesnikova\AppData\Local\Microsoft\Windows\Temporary Internet Files\Content.Word\8a7ba269a776f384c1e112598a60131c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Kolesnikova\AppData\Local\Microsoft\Windows\Temporary Internet Files\Content.Word\8a7ba269a776f384c1e112598a60131c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229" cy="161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020F6">
              <w:rPr>
                <w:noProof/>
              </w:rPr>
              <w:drawing>
                <wp:anchor distT="0" distB="0" distL="114300" distR="114300" simplePos="0" relativeHeight="253068800" behindDoc="0" locked="0" layoutInCell="1" allowOverlap="1" wp14:anchorId="0162AE5F" wp14:editId="41C82FCE">
                  <wp:simplePos x="0" y="0"/>
                  <wp:positionH relativeFrom="column">
                    <wp:posOffset>3187189</wp:posOffset>
                  </wp:positionH>
                  <wp:positionV relativeFrom="paragraph">
                    <wp:posOffset>4413885</wp:posOffset>
                  </wp:positionV>
                  <wp:extent cx="695139" cy="434292"/>
                  <wp:effectExtent l="19050" t="19050" r="10160" b="23495"/>
                  <wp:wrapNone/>
                  <wp:docPr id="47" name="Рисунок 47" descr="C:\Users\Kolesnikova\AppData\Local\Microsoft\Windows\Temporary Internet Files\Content.Word\257f99fc4602ab320ceb0afb694e757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olesnikova\AppData\Local\Microsoft\Windows\Temporary Internet Files\Content.Word\257f99fc4602ab320ceb0afb694e757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3025">
                            <a:off x="0" y="0"/>
                            <a:ext cx="695139" cy="434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020F6">
              <w:rPr>
                <w:noProof/>
              </w:rPr>
              <w:drawing>
                <wp:anchor distT="0" distB="0" distL="114300" distR="114300" simplePos="0" relativeHeight="253064704" behindDoc="0" locked="0" layoutInCell="1" allowOverlap="1">
                  <wp:simplePos x="0" y="0"/>
                  <wp:positionH relativeFrom="column">
                    <wp:posOffset>2493645</wp:posOffset>
                  </wp:positionH>
                  <wp:positionV relativeFrom="paragraph">
                    <wp:posOffset>3801228</wp:posOffset>
                  </wp:positionV>
                  <wp:extent cx="930005" cy="581025"/>
                  <wp:effectExtent l="19050" t="38100" r="3810" b="28575"/>
                  <wp:wrapNone/>
                  <wp:docPr id="45" name="Рисунок 45" descr="C:\Users\Kolesnikova\AppData\Local\Microsoft\Windows\Temporary Internet Files\Content.Word\257f99fc4602ab320ceb0afb694e757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olesnikova\AppData\Local\Microsoft\Windows\Temporary Internet Files\Content.Word\257f99fc4602ab320ceb0afb694e757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3025">
                            <a:off x="0" y="0"/>
                            <a:ext cx="93000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020F6">
              <w:rPr>
                <w:noProof/>
              </w:rPr>
              <w:drawing>
                <wp:anchor distT="0" distB="0" distL="114300" distR="114300" simplePos="0" relativeHeight="253066752" behindDoc="0" locked="0" layoutInCell="1" allowOverlap="1" wp14:anchorId="0162AE5F" wp14:editId="41C82FCE">
                  <wp:simplePos x="0" y="0"/>
                  <wp:positionH relativeFrom="column">
                    <wp:posOffset>7546885</wp:posOffset>
                  </wp:positionH>
                  <wp:positionV relativeFrom="paragraph">
                    <wp:posOffset>2225040</wp:posOffset>
                  </wp:positionV>
                  <wp:extent cx="930005" cy="581025"/>
                  <wp:effectExtent l="19050" t="38100" r="3810" b="28575"/>
                  <wp:wrapNone/>
                  <wp:docPr id="46" name="Рисунок 46" descr="C:\Users\Kolesnikova\AppData\Local\Microsoft\Windows\Temporary Internet Files\Content.Word\257f99fc4602ab320ceb0afb694e757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olesnikova\AppData\Local\Microsoft\Windows\Temporary Internet Files\Content.Word\257f99fc4602ab320ceb0afb694e757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3025">
                            <a:off x="0" y="0"/>
                            <a:ext cx="93000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D423D">
              <w:rPr>
                <w:noProof/>
              </w:rPr>
              <w:drawing>
                <wp:anchor distT="0" distB="0" distL="114300" distR="114300" simplePos="0" relativeHeight="253060608" behindDoc="0" locked="0" layoutInCell="1" allowOverlap="1" wp14:anchorId="41508175" wp14:editId="488329EA">
                  <wp:simplePos x="0" y="0"/>
                  <wp:positionH relativeFrom="column">
                    <wp:posOffset>7022465</wp:posOffset>
                  </wp:positionH>
                  <wp:positionV relativeFrom="paragraph">
                    <wp:posOffset>2004060</wp:posOffset>
                  </wp:positionV>
                  <wp:extent cx="509659" cy="374650"/>
                  <wp:effectExtent l="0" t="0" r="5080" b="6350"/>
                  <wp:wrapNone/>
                  <wp:docPr id="336" name="Рисунок 336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659" cy="37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64C1C">
              <w:rPr>
                <w:noProof/>
              </w:rPr>
              <w:drawing>
                <wp:anchor distT="0" distB="0" distL="114300" distR="114300" simplePos="0" relativeHeight="253046272" behindDoc="0" locked="0" layoutInCell="1" allowOverlap="1" wp14:anchorId="534A1069" wp14:editId="5B646E86">
                  <wp:simplePos x="0" y="0"/>
                  <wp:positionH relativeFrom="column">
                    <wp:posOffset>6821805</wp:posOffset>
                  </wp:positionH>
                  <wp:positionV relativeFrom="paragraph">
                    <wp:posOffset>1882140</wp:posOffset>
                  </wp:positionV>
                  <wp:extent cx="505536" cy="368300"/>
                  <wp:effectExtent l="0" t="0" r="8890" b="0"/>
                  <wp:wrapNone/>
                  <wp:docPr id="321" name="Рисунок 321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536" cy="36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64C1C" w:rsidRPr="00CE424A">
              <w:rPr>
                <w:noProof/>
              </w:rPr>
              <w:drawing>
                <wp:anchor distT="0" distB="0" distL="114300" distR="114300" simplePos="0" relativeHeight="252995072" behindDoc="0" locked="0" layoutInCell="1" allowOverlap="1" wp14:anchorId="392C26D0" wp14:editId="6DD9D7AC">
                  <wp:simplePos x="0" y="0"/>
                  <wp:positionH relativeFrom="column">
                    <wp:posOffset>10147935</wp:posOffset>
                  </wp:positionH>
                  <wp:positionV relativeFrom="paragraph">
                    <wp:posOffset>3604260</wp:posOffset>
                  </wp:positionV>
                  <wp:extent cx="983907" cy="933450"/>
                  <wp:effectExtent l="0" t="0" r="6985" b="0"/>
                  <wp:wrapNone/>
                  <wp:docPr id="274" name="Рисунок 274" descr="C:\Users\Kolesnikova\Desktop\depositphotos_22269905-stock-photo-litchi-tr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Kolesnikova\Desktop\depositphotos_22269905-stock-photo-litchi-tr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907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64C1C">
              <w:rPr>
                <w:noProof/>
              </w:rPr>
              <w:drawing>
                <wp:anchor distT="0" distB="0" distL="114300" distR="114300" simplePos="0" relativeHeight="253025792" behindDoc="0" locked="0" layoutInCell="1" allowOverlap="1">
                  <wp:simplePos x="0" y="0"/>
                  <wp:positionH relativeFrom="column">
                    <wp:posOffset>5516880</wp:posOffset>
                  </wp:positionH>
                  <wp:positionV relativeFrom="paragraph">
                    <wp:posOffset>1078865</wp:posOffset>
                  </wp:positionV>
                  <wp:extent cx="1219959" cy="914400"/>
                  <wp:effectExtent l="0" t="0" r="0" b="0"/>
                  <wp:wrapNone/>
                  <wp:docPr id="298" name="Рисунок 298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959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64C1C" w:rsidRPr="00A847C6">
              <w:rPr>
                <w:noProof/>
              </w:rPr>
              <w:drawing>
                <wp:anchor distT="0" distB="0" distL="114300" distR="114300" simplePos="0" relativeHeight="252978688" behindDoc="0" locked="0" layoutInCell="1" allowOverlap="1" wp14:anchorId="1DBF5D30" wp14:editId="5166AAFE">
                  <wp:simplePos x="0" y="0"/>
                  <wp:positionH relativeFrom="column">
                    <wp:posOffset>5086985</wp:posOffset>
                  </wp:positionH>
                  <wp:positionV relativeFrom="paragraph">
                    <wp:posOffset>1044575</wp:posOffset>
                  </wp:positionV>
                  <wp:extent cx="771525" cy="1081577"/>
                  <wp:effectExtent l="0" t="0" r="0" b="0"/>
                  <wp:wrapNone/>
                  <wp:docPr id="258" name="Рисунок 258" descr="C:\Users\Kolesnikova\Desktop\depositphotos_84346508-stock-photo-jambul-syzygium-cumini-also-know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olesnikova\Desktop\depositphotos_84346508-stock-photo-jambul-syzygium-cumini-also-know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81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64C1C">
              <w:rPr>
                <w:noProof/>
              </w:rPr>
              <w:drawing>
                <wp:anchor distT="0" distB="0" distL="114300" distR="114300" simplePos="0" relativeHeight="253058560" behindDoc="0" locked="0" layoutInCell="1" allowOverlap="1" wp14:anchorId="41508175" wp14:editId="488329EA">
                  <wp:simplePos x="0" y="0"/>
                  <wp:positionH relativeFrom="column">
                    <wp:posOffset>4514850</wp:posOffset>
                  </wp:positionH>
                  <wp:positionV relativeFrom="paragraph">
                    <wp:posOffset>1124585</wp:posOffset>
                  </wp:positionV>
                  <wp:extent cx="509659" cy="374650"/>
                  <wp:effectExtent l="0" t="0" r="5080" b="6350"/>
                  <wp:wrapNone/>
                  <wp:docPr id="335" name="Рисунок 335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659" cy="37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64C1C">
              <w:rPr>
                <w:noProof/>
              </w:rPr>
              <w:drawing>
                <wp:anchor distT="0" distB="0" distL="114300" distR="114300" simplePos="0" relativeHeight="253056512" behindDoc="0" locked="0" layoutInCell="1" allowOverlap="1" wp14:anchorId="074F5767" wp14:editId="09D8B01C">
                  <wp:simplePos x="0" y="0"/>
                  <wp:positionH relativeFrom="column">
                    <wp:posOffset>4236085</wp:posOffset>
                  </wp:positionH>
                  <wp:positionV relativeFrom="paragraph">
                    <wp:posOffset>772795</wp:posOffset>
                  </wp:positionV>
                  <wp:extent cx="923834" cy="673045"/>
                  <wp:effectExtent l="0" t="0" r="0" b="0"/>
                  <wp:wrapNone/>
                  <wp:docPr id="334" name="Рисунок 334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834" cy="67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64C1C">
              <w:rPr>
                <w:noProof/>
              </w:rPr>
              <w:drawing>
                <wp:anchor distT="0" distB="0" distL="114300" distR="114300" simplePos="0" relativeHeight="253054464" behindDoc="0" locked="0" layoutInCell="1" allowOverlap="1" wp14:anchorId="074F5767" wp14:editId="09D8B01C">
                  <wp:simplePos x="0" y="0"/>
                  <wp:positionH relativeFrom="column">
                    <wp:posOffset>4043045</wp:posOffset>
                  </wp:positionH>
                  <wp:positionV relativeFrom="paragraph">
                    <wp:posOffset>968375</wp:posOffset>
                  </wp:positionV>
                  <wp:extent cx="505536" cy="368300"/>
                  <wp:effectExtent l="0" t="0" r="8890" b="0"/>
                  <wp:wrapNone/>
                  <wp:docPr id="332" name="Рисунок 332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536" cy="36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64C1C">
              <w:rPr>
                <w:noProof/>
              </w:rPr>
              <w:drawing>
                <wp:anchor distT="0" distB="0" distL="114300" distR="114300" simplePos="0" relativeHeight="253052416" behindDoc="0" locked="0" layoutInCell="1" allowOverlap="1" wp14:anchorId="074F5767" wp14:editId="09D8B01C">
                  <wp:simplePos x="0" y="0"/>
                  <wp:positionH relativeFrom="column">
                    <wp:posOffset>3601921</wp:posOffset>
                  </wp:positionH>
                  <wp:positionV relativeFrom="paragraph">
                    <wp:posOffset>673100</wp:posOffset>
                  </wp:positionV>
                  <wp:extent cx="711200" cy="518134"/>
                  <wp:effectExtent l="0" t="0" r="0" b="0"/>
                  <wp:wrapNone/>
                  <wp:docPr id="331" name="Рисунок 331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200" cy="518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64C1C">
              <w:rPr>
                <w:noProof/>
              </w:rPr>
              <w:drawing>
                <wp:anchor distT="0" distB="0" distL="114300" distR="114300" simplePos="0" relativeHeight="253050368" behindDoc="0" locked="0" layoutInCell="1" allowOverlap="1" wp14:anchorId="074F5767" wp14:editId="09D8B01C">
                  <wp:simplePos x="0" y="0"/>
                  <wp:positionH relativeFrom="column">
                    <wp:posOffset>2738120</wp:posOffset>
                  </wp:positionH>
                  <wp:positionV relativeFrom="paragraph">
                    <wp:posOffset>400740</wp:posOffset>
                  </wp:positionV>
                  <wp:extent cx="505536" cy="368300"/>
                  <wp:effectExtent l="0" t="0" r="8890" b="0"/>
                  <wp:wrapNone/>
                  <wp:docPr id="330" name="Рисунок 330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536" cy="36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F737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047296" behindDoc="0" locked="0" layoutInCell="1" allowOverlap="1">
                      <wp:simplePos x="0" y="0"/>
                      <wp:positionH relativeFrom="column">
                        <wp:posOffset>4832985</wp:posOffset>
                      </wp:positionH>
                      <wp:positionV relativeFrom="paragraph">
                        <wp:posOffset>2042795</wp:posOffset>
                      </wp:positionV>
                      <wp:extent cx="1574800" cy="2298700"/>
                      <wp:effectExtent l="0" t="0" r="6350" b="6350"/>
                      <wp:wrapNone/>
                      <wp:docPr id="325" name="Полилиния 3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74800" cy="2298700"/>
                              </a:xfrm>
                              <a:custGeom>
                                <a:avLst/>
                                <a:gdLst>
                                  <a:gd name="connsiteX0" fmla="*/ 1384300 w 1498600"/>
                                  <a:gd name="connsiteY0" fmla="*/ 63500 h 2463800"/>
                                  <a:gd name="connsiteX1" fmla="*/ 0 w 1498600"/>
                                  <a:gd name="connsiteY1" fmla="*/ 2336800 h 2463800"/>
                                  <a:gd name="connsiteX2" fmla="*/ 114300 w 1498600"/>
                                  <a:gd name="connsiteY2" fmla="*/ 2463800 h 2463800"/>
                                  <a:gd name="connsiteX3" fmla="*/ 1498600 w 1498600"/>
                                  <a:gd name="connsiteY3" fmla="*/ 0 h 2463800"/>
                                  <a:gd name="connsiteX4" fmla="*/ 1384300 w 1498600"/>
                                  <a:gd name="connsiteY4" fmla="*/ 63500 h 24638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498600" h="2463800">
                                    <a:moveTo>
                                      <a:pt x="1384300" y="63500"/>
                                    </a:moveTo>
                                    <a:lnTo>
                                      <a:pt x="0" y="2336800"/>
                                    </a:lnTo>
                                    <a:lnTo>
                                      <a:pt x="114300" y="2463800"/>
                                    </a:lnTo>
                                    <a:lnTo>
                                      <a:pt x="1498600" y="0"/>
                                    </a:lnTo>
                                    <a:lnTo>
                                      <a:pt x="1384300" y="63500"/>
                                    </a:lnTo>
                                    <a:close/>
                                  </a:path>
                                </a:pathLst>
                              </a:custGeom>
                              <a:blipFill dpi="0" rotWithShape="1">
                                <a:blip r:embed="rId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9129AD" id="Полилиния 325" o:spid="_x0000_s1026" style="position:absolute;margin-left:380.55pt;margin-top:160.85pt;width:124pt;height:181pt;z-index:25304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98600,24638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" path="m1384300,63500l,2336800r114300,127000l1498600,,1384300,63500xe" stroked="f" strokeweight="1pt">
                      <v:fill r:id="rId78" o:title="" recolor="t" rotate="t" type="frame"/>
                      <v:stroke joinstyle="miter"/>
                      <v:path arrowok="t" o:connecttype="custom" o:connectlocs="1454688,59245;0,2180210;120112,2298700;1574800,0;1454688,59245" o:connectangles="0,0,0,0,0"/>
                    </v:shape>
                  </w:pict>
                </mc:Fallback>
              </mc:AlternateContent>
            </w:r>
            <w:r w:rsidR="007F7372">
              <w:rPr>
                <w:noProof/>
              </w:rPr>
              <w:drawing>
                <wp:anchor distT="0" distB="0" distL="114300" distR="114300" simplePos="0" relativeHeight="252947968" behindDoc="0" locked="0" layoutInCell="1" allowOverlap="1" wp14:anchorId="059928CF" wp14:editId="5FBF4B2A">
                  <wp:simplePos x="0" y="0"/>
                  <wp:positionH relativeFrom="column">
                    <wp:posOffset>6002656</wp:posOffset>
                  </wp:positionH>
                  <wp:positionV relativeFrom="paragraph">
                    <wp:posOffset>2590196</wp:posOffset>
                  </wp:positionV>
                  <wp:extent cx="2138680" cy="1264920"/>
                  <wp:effectExtent l="0" t="57150" r="0" b="68580"/>
                  <wp:wrapNone/>
                  <wp:docPr id="54" name="Рисунок 54" descr="C:\Users\Kolesnikova\AppData\Local\Microsoft\Windows\Temporary Internet Files\Content.Word\Новый рисунок (10)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lesnikova\AppData\Local\Microsoft\Windows\Temporary Internet Files\Content.Word\Новый рисунок (10)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1147">
                            <a:off x="0" y="0"/>
                            <a:ext cx="2138680" cy="126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94E4F">
              <w:rPr>
                <w:noProof/>
              </w:rPr>
              <w:drawing>
                <wp:anchor distT="0" distB="0" distL="114300" distR="114300" simplePos="0" relativeHeight="253044224" behindDoc="0" locked="0" layoutInCell="1" allowOverlap="1">
                  <wp:simplePos x="0" y="0"/>
                  <wp:positionH relativeFrom="column">
                    <wp:posOffset>1762125</wp:posOffset>
                  </wp:positionH>
                  <wp:positionV relativeFrom="paragraph">
                    <wp:posOffset>1554535</wp:posOffset>
                  </wp:positionV>
                  <wp:extent cx="505536" cy="368300"/>
                  <wp:effectExtent l="0" t="0" r="8890" b="0"/>
                  <wp:wrapNone/>
                  <wp:docPr id="314" name="Рисунок 314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536" cy="36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94E4F">
              <w:rPr>
                <w:noProof/>
              </w:rPr>
              <w:drawing>
                <wp:anchor distT="0" distB="0" distL="114300" distR="114300" simplePos="0" relativeHeight="253043200" behindDoc="0" locked="0" layoutInCell="1" allowOverlap="1" wp14:anchorId="35CF9918" wp14:editId="7830F0C7">
                  <wp:simplePos x="0" y="0"/>
                  <wp:positionH relativeFrom="column">
                    <wp:posOffset>11466195</wp:posOffset>
                  </wp:positionH>
                  <wp:positionV relativeFrom="paragraph">
                    <wp:posOffset>4464685</wp:posOffset>
                  </wp:positionV>
                  <wp:extent cx="1219835" cy="914400"/>
                  <wp:effectExtent l="0" t="0" r="0" b="0"/>
                  <wp:wrapNone/>
                  <wp:docPr id="311" name="Рисунок 311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83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94E4F">
              <w:rPr>
                <w:noProof/>
              </w:rPr>
              <w:drawing>
                <wp:anchor distT="0" distB="0" distL="114300" distR="114300" simplePos="0" relativeHeight="253041152" behindDoc="0" locked="0" layoutInCell="1" allowOverlap="1" wp14:anchorId="337302B3" wp14:editId="5E3B52B6">
                  <wp:simplePos x="0" y="0"/>
                  <wp:positionH relativeFrom="column">
                    <wp:posOffset>10881994</wp:posOffset>
                  </wp:positionH>
                  <wp:positionV relativeFrom="paragraph">
                    <wp:posOffset>4192388</wp:posOffset>
                  </wp:positionV>
                  <wp:extent cx="1219959" cy="914400"/>
                  <wp:effectExtent l="114300" t="57150" r="37465" b="171450"/>
                  <wp:wrapNone/>
                  <wp:docPr id="309" name="Рисунок 309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123123">
                            <a:off x="0" y="0"/>
                            <a:ext cx="1219959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D6523">
              <w:rPr>
                <w:noProof/>
              </w:rPr>
              <w:drawing>
                <wp:anchor distT="0" distB="0" distL="114300" distR="114300" simplePos="0" relativeHeight="253039104" behindDoc="0" locked="0" layoutInCell="1" allowOverlap="1" wp14:anchorId="3F31CC03" wp14:editId="746C6315">
                  <wp:simplePos x="0" y="0"/>
                  <wp:positionH relativeFrom="column">
                    <wp:posOffset>1873885</wp:posOffset>
                  </wp:positionH>
                  <wp:positionV relativeFrom="paragraph">
                    <wp:posOffset>1635289</wp:posOffset>
                  </wp:positionV>
                  <wp:extent cx="362808" cy="266700"/>
                  <wp:effectExtent l="0" t="0" r="0" b="0"/>
                  <wp:wrapNone/>
                  <wp:docPr id="307" name="Рисунок 307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808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D6523">
              <w:rPr>
                <w:noProof/>
              </w:rPr>
              <w:drawing>
                <wp:anchor distT="0" distB="0" distL="114300" distR="114300" simplePos="0" relativeHeight="253037056" behindDoc="0" locked="0" layoutInCell="1" allowOverlap="1" wp14:anchorId="3F31CC03" wp14:editId="746C6315">
                  <wp:simplePos x="0" y="0"/>
                  <wp:positionH relativeFrom="column">
                    <wp:posOffset>1471295</wp:posOffset>
                  </wp:positionH>
                  <wp:positionV relativeFrom="paragraph">
                    <wp:posOffset>1454785</wp:posOffset>
                  </wp:positionV>
                  <wp:extent cx="509659" cy="374650"/>
                  <wp:effectExtent l="0" t="0" r="5080" b="6350"/>
                  <wp:wrapNone/>
                  <wp:docPr id="306" name="Рисунок 306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659" cy="37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D6523">
              <w:rPr>
                <w:noProof/>
              </w:rPr>
              <w:drawing>
                <wp:anchor distT="0" distB="0" distL="114300" distR="114300" simplePos="0" relativeHeight="253032960" behindDoc="0" locked="0" layoutInCell="1" allowOverlap="1" wp14:anchorId="3450708A" wp14:editId="0CFA3C05">
                  <wp:simplePos x="0" y="0"/>
                  <wp:positionH relativeFrom="column">
                    <wp:posOffset>1320800</wp:posOffset>
                  </wp:positionH>
                  <wp:positionV relativeFrom="paragraph">
                    <wp:posOffset>2864485</wp:posOffset>
                  </wp:positionV>
                  <wp:extent cx="760170" cy="558800"/>
                  <wp:effectExtent l="0" t="0" r="1905" b="0"/>
                  <wp:wrapNone/>
                  <wp:docPr id="304" name="Рисунок 304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170" cy="5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D6523">
              <w:rPr>
                <w:noProof/>
              </w:rPr>
              <w:drawing>
                <wp:anchor distT="0" distB="0" distL="114300" distR="114300" simplePos="0" relativeHeight="253030912" behindDoc="0" locked="0" layoutInCell="1" allowOverlap="1">
                  <wp:simplePos x="0" y="0"/>
                  <wp:positionH relativeFrom="column">
                    <wp:posOffset>884555</wp:posOffset>
                  </wp:positionH>
                  <wp:positionV relativeFrom="paragraph">
                    <wp:posOffset>2543230</wp:posOffset>
                  </wp:positionV>
                  <wp:extent cx="760170" cy="558800"/>
                  <wp:effectExtent l="0" t="0" r="1905" b="0"/>
                  <wp:wrapNone/>
                  <wp:docPr id="303" name="Рисунок 303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170" cy="5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D6523">
              <w:rPr>
                <w:noProof/>
              </w:rPr>
              <w:drawing>
                <wp:anchor distT="0" distB="0" distL="114300" distR="114300" simplePos="0" relativeHeight="253029888" behindDoc="0" locked="0" layoutInCell="1" allowOverlap="1" wp14:anchorId="7BD3A97C" wp14:editId="0219EA5E">
                  <wp:simplePos x="0" y="0"/>
                  <wp:positionH relativeFrom="column">
                    <wp:posOffset>12164695</wp:posOffset>
                  </wp:positionH>
                  <wp:positionV relativeFrom="paragraph">
                    <wp:posOffset>4896485</wp:posOffset>
                  </wp:positionV>
                  <wp:extent cx="1200005" cy="981075"/>
                  <wp:effectExtent l="0" t="0" r="635" b="0"/>
                  <wp:wrapNone/>
                  <wp:docPr id="301" name="Рисунок 301" descr="C:\Users\Kolesnikova\AppData\Local\Microsoft\Windows\Temporary Internet Files\Content.Word\depositphotos_22270883-stock-photo-mango-tr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Kolesnikova\AppData\Local\Microsoft\Windows\Temporary Internet Files\Content.Word\depositphotos_22270883-stock-photo-mango-tr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00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D6523">
              <w:rPr>
                <w:noProof/>
              </w:rPr>
              <w:drawing>
                <wp:anchor distT="0" distB="0" distL="114300" distR="114300" simplePos="0" relativeHeight="253027840" behindDoc="0" locked="0" layoutInCell="1" allowOverlap="1" wp14:anchorId="31119EAE" wp14:editId="0C014AD0">
                  <wp:simplePos x="0" y="0"/>
                  <wp:positionH relativeFrom="column">
                    <wp:posOffset>11424285</wp:posOffset>
                  </wp:positionH>
                  <wp:positionV relativeFrom="paragraph">
                    <wp:posOffset>4443095</wp:posOffset>
                  </wp:positionV>
                  <wp:extent cx="1219835" cy="914400"/>
                  <wp:effectExtent l="0" t="0" r="0" b="0"/>
                  <wp:wrapNone/>
                  <wp:docPr id="299" name="Рисунок 299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83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D6523">
              <w:rPr>
                <w:rFonts w:ascii="Times New Roman" w:hAnsi="Times New Roman" w:cs="Times New Roman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903936" behindDoc="0" locked="0" layoutInCell="1" allowOverlap="1">
                      <wp:simplePos x="0" y="0"/>
                      <wp:positionH relativeFrom="column">
                        <wp:posOffset>6078190</wp:posOffset>
                      </wp:positionH>
                      <wp:positionV relativeFrom="paragraph">
                        <wp:posOffset>3717302</wp:posOffset>
                      </wp:positionV>
                      <wp:extent cx="6204156" cy="178666"/>
                      <wp:effectExtent l="0" t="1676400" r="0" b="1688465"/>
                      <wp:wrapNone/>
                      <wp:docPr id="20" name="Прямоугольник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79699">
                                <a:off x="0" y="0"/>
                                <a:ext cx="6204156" cy="178666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60"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D48190" id="Прямоугольник 20" o:spid="_x0000_s1026" style="position:absolute;margin-left:478.6pt;margin-top:292.7pt;width:488.5pt;height:14.05pt;rotation:2162359fd;z-index:25290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" stroked="f" strokeweight="1pt">
                      <v:fill r:id="rId81" o:title="" recolor="t" rotate="t" type="frame"/>
                    </v:rect>
                  </w:pict>
                </mc:Fallback>
              </mc:AlternateContent>
            </w:r>
            <w:r w:rsidR="00AF67B4" w:rsidRPr="00CE424A">
              <w:rPr>
                <w:noProof/>
              </w:rPr>
              <w:drawing>
                <wp:anchor distT="0" distB="0" distL="114300" distR="114300" simplePos="0" relativeHeight="253024768" behindDoc="0" locked="0" layoutInCell="1" allowOverlap="1" wp14:anchorId="70C7BC40" wp14:editId="398DD43E">
                  <wp:simplePos x="0" y="0"/>
                  <wp:positionH relativeFrom="column">
                    <wp:posOffset>1480185</wp:posOffset>
                  </wp:positionH>
                  <wp:positionV relativeFrom="paragraph">
                    <wp:posOffset>2499995</wp:posOffset>
                  </wp:positionV>
                  <wp:extent cx="698500" cy="638175"/>
                  <wp:effectExtent l="0" t="0" r="6350" b="9525"/>
                  <wp:wrapNone/>
                  <wp:docPr id="295" name="Рисунок 295" descr="C:\Users\Kolesnikova\Desktop\depositphotos_22269905-stock-photo-litchi-tr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Kolesnikova\Desktop\depositphotos_22269905-stock-photo-litchi-tr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698500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F67B4">
              <w:rPr>
                <w:noProof/>
              </w:rPr>
              <w:drawing>
                <wp:anchor distT="0" distB="0" distL="114300" distR="114300" simplePos="0" relativeHeight="253022720" behindDoc="0" locked="0" layoutInCell="1" allowOverlap="1" wp14:anchorId="1368E7BF" wp14:editId="3A8F5132">
                  <wp:simplePos x="0" y="0"/>
                  <wp:positionH relativeFrom="column">
                    <wp:posOffset>12021185</wp:posOffset>
                  </wp:positionH>
                  <wp:positionV relativeFrom="paragraph">
                    <wp:posOffset>5738495</wp:posOffset>
                  </wp:positionV>
                  <wp:extent cx="1318155" cy="1226820"/>
                  <wp:effectExtent l="0" t="0" r="0" b="0"/>
                  <wp:wrapNone/>
                  <wp:docPr id="294" name="Рисунок 294" descr="C:\Users\Kolesnikova\AppData\Local\Microsoft\Windows\Temporary Internet Files\Content.Word\depositphotos_22270883-stock-photo-mango-tr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Kolesnikova\AppData\Local\Microsoft\Windows\Temporary Internet Files\Content.Word\depositphotos_22270883-stock-photo-mango-tr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579" cy="1236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F67B4">
              <w:rPr>
                <w:noProof/>
              </w:rPr>
              <w:drawing>
                <wp:anchor distT="0" distB="0" distL="114300" distR="114300" simplePos="0" relativeHeight="253020672" behindDoc="0" locked="0" layoutInCell="1" allowOverlap="1">
                  <wp:simplePos x="0" y="0"/>
                  <wp:positionH relativeFrom="column">
                    <wp:posOffset>9182735</wp:posOffset>
                  </wp:positionH>
                  <wp:positionV relativeFrom="paragraph">
                    <wp:posOffset>6080125</wp:posOffset>
                  </wp:positionV>
                  <wp:extent cx="1879600" cy="873069"/>
                  <wp:effectExtent l="0" t="0" r="0" b="3810"/>
                  <wp:wrapNone/>
                  <wp:docPr id="292" name="Рисунок 292" descr="C:\Users\Kolesnikova\AppData\Local\Microsoft\Windows\Temporary Internet Files\Content.Word\depositphotos_22269905-stock-photo-litchi-tr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Kolesnikova\AppData\Local\Microsoft\Windows\Temporary Internet Files\Content.Word\depositphotos_22269905-stock-photo-litchi-tr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600" cy="873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F67B4">
              <w:rPr>
                <w:noProof/>
              </w:rPr>
              <w:drawing>
                <wp:anchor distT="0" distB="0" distL="114300" distR="114300" simplePos="0" relativeHeight="253019648" behindDoc="0" locked="0" layoutInCell="1" allowOverlap="1" wp14:anchorId="0625399F" wp14:editId="5D204201">
                  <wp:simplePos x="0" y="0"/>
                  <wp:positionH relativeFrom="column">
                    <wp:posOffset>11871325</wp:posOffset>
                  </wp:positionH>
                  <wp:positionV relativeFrom="paragraph">
                    <wp:posOffset>5852795</wp:posOffset>
                  </wp:positionV>
                  <wp:extent cx="754251" cy="511175"/>
                  <wp:effectExtent l="0" t="0" r="8255" b="3175"/>
                  <wp:wrapNone/>
                  <wp:docPr id="289" name="Рисунок 289" descr="C:\Users\Kolesnikova\AppData\Local\Microsoft\Windows\Temporary Internet Files\Content.Word\depositphotos_39586747-stock-photo-tree-with-white-backgrou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Kolesnikova\AppData\Local\Microsoft\Windows\Temporary Internet Files\Content.Word\depositphotos_39586747-stock-photo-tree-with-white-backgrou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251" cy="51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F67B4">
              <w:rPr>
                <w:noProof/>
              </w:rPr>
              <w:drawing>
                <wp:anchor distT="0" distB="0" distL="114300" distR="114300" simplePos="0" relativeHeight="253017600" behindDoc="0" locked="0" layoutInCell="1" allowOverlap="1" wp14:anchorId="0625399F" wp14:editId="5D204201">
                  <wp:simplePos x="0" y="0"/>
                  <wp:positionH relativeFrom="column">
                    <wp:posOffset>10332085</wp:posOffset>
                  </wp:positionH>
                  <wp:positionV relativeFrom="paragraph">
                    <wp:posOffset>6043295</wp:posOffset>
                  </wp:positionV>
                  <wp:extent cx="1049020" cy="926847"/>
                  <wp:effectExtent l="0" t="0" r="0" b="6985"/>
                  <wp:wrapNone/>
                  <wp:docPr id="288" name="Рисунок 288" descr="C:\Users\Kolesnikova\AppData\Local\Microsoft\Windows\Temporary Internet Files\Content.Word\depositphotos_39586747-stock-photo-tree-with-white-backgrou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Kolesnikova\AppData\Local\Microsoft\Windows\Temporary Internet Files\Content.Word\depositphotos_39586747-stock-photo-tree-with-white-backgrou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144" cy="934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F67B4">
              <w:rPr>
                <w:noProof/>
              </w:rPr>
              <w:drawing>
                <wp:anchor distT="0" distB="0" distL="114300" distR="114300" simplePos="0" relativeHeight="253015552" behindDoc="0" locked="0" layoutInCell="1" allowOverlap="1">
                  <wp:simplePos x="0" y="0"/>
                  <wp:positionH relativeFrom="column">
                    <wp:posOffset>8731885</wp:posOffset>
                  </wp:positionH>
                  <wp:positionV relativeFrom="paragraph">
                    <wp:posOffset>6246495</wp:posOffset>
                  </wp:positionV>
                  <wp:extent cx="1049393" cy="711200"/>
                  <wp:effectExtent l="0" t="0" r="0" b="0"/>
                  <wp:wrapNone/>
                  <wp:docPr id="287" name="Рисунок 287" descr="C:\Users\Kolesnikova\AppData\Local\Microsoft\Windows\Temporary Internet Files\Content.Word\depositphotos_39586747-stock-photo-tree-with-white-backgrou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Kolesnikova\AppData\Local\Microsoft\Windows\Temporary Internet Files\Content.Word\depositphotos_39586747-stock-photo-tree-with-white-backgrou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393" cy="71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F67B4">
              <w:rPr>
                <w:noProof/>
              </w:rPr>
              <w:drawing>
                <wp:anchor distT="0" distB="0" distL="114300" distR="114300" simplePos="0" relativeHeight="253014528" behindDoc="0" locked="0" layoutInCell="1" allowOverlap="1" wp14:anchorId="76382039" wp14:editId="6239139B">
                  <wp:simplePos x="0" y="0"/>
                  <wp:positionH relativeFrom="column">
                    <wp:posOffset>10862164</wp:posOffset>
                  </wp:positionH>
                  <wp:positionV relativeFrom="paragraph">
                    <wp:posOffset>6094240</wp:posOffset>
                  </wp:positionV>
                  <wp:extent cx="1845617" cy="871855"/>
                  <wp:effectExtent l="0" t="0" r="2540" b="4445"/>
                  <wp:wrapNone/>
                  <wp:docPr id="286" name="Рисунок 286" descr="C:\Users\Kolesnikova\AppData\Local\Microsoft\Windows\Temporary Internet Files\Content.Word\depositphotos_22270883-stock-photo-mango-tr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Kolesnikova\AppData\Local\Microsoft\Windows\Temporary Internet Files\Content.Word\depositphotos_22270883-stock-photo-mango-tr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617" cy="871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F67B4">
              <w:rPr>
                <w:noProof/>
              </w:rPr>
              <w:drawing>
                <wp:anchor distT="0" distB="0" distL="114300" distR="114300" simplePos="0" relativeHeight="253012480" behindDoc="0" locked="0" layoutInCell="1" allowOverlap="1" wp14:anchorId="76382039" wp14:editId="6239139B">
                  <wp:simplePos x="0" y="0"/>
                  <wp:positionH relativeFrom="column">
                    <wp:posOffset>7715884</wp:posOffset>
                  </wp:positionH>
                  <wp:positionV relativeFrom="paragraph">
                    <wp:posOffset>6322695</wp:posOffset>
                  </wp:positionV>
                  <wp:extent cx="1361697" cy="643255"/>
                  <wp:effectExtent l="0" t="0" r="0" b="4445"/>
                  <wp:wrapNone/>
                  <wp:docPr id="285" name="Рисунок 285" descr="C:\Users\Kolesnikova\AppData\Local\Microsoft\Windows\Temporary Internet Files\Content.Word\depositphotos_22270883-stock-photo-mango-tr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Kolesnikova\AppData\Local\Microsoft\Windows\Temporary Internet Files\Content.Word\depositphotos_22270883-stock-photo-mango-tr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323" cy="645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F67B4">
              <w:rPr>
                <w:noProof/>
              </w:rPr>
              <w:drawing>
                <wp:anchor distT="0" distB="0" distL="114300" distR="114300" simplePos="0" relativeHeight="253010432" behindDoc="0" locked="0" layoutInCell="1" allowOverlap="1">
                  <wp:simplePos x="0" y="0"/>
                  <wp:positionH relativeFrom="column">
                    <wp:posOffset>6814185</wp:posOffset>
                  </wp:positionH>
                  <wp:positionV relativeFrom="paragraph">
                    <wp:posOffset>6461760</wp:posOffset>
                  </wp:positionV>
                  <wp:extent cx="1066800" cy="503948"/>
                  <wp:effectExtent l="0" t="0" r="0" b="0"/>
                  <wp:wrapNone/>
                  <wp:docPr id="284" name="Рисунок 284" descr="C:\Users\Kolesnikova\AppData\Local\Microsoft\Windows\Temporary Internet Files\Content.Word\depositphotos_22270883-stock-photo-mango-tr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Kolesnikova\AppData\Local\Microsoft\Windows\Temporary Internet Files\Content.Word\depositphotos_22270883-stock-photo-mango-tr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503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24A" w:rsidRPr="00CE424A">
              <w:rPr>
                <w:noProof/>
              </w:rPr>
              <w:drawing>
                <wp:anchor distT="0" distB="0" distL="114300" distR="114300" simplePos="0" relativeHeight="253009408" behindDoc="0" locked="0" layoutInCell="1" allowOverlap="1" wp14:anchorId="652B9EE4" wp14:editId="557B76CE">
                  <wp:simplePos x="0" y="0"/>
                  <wp:positionH relativeFrom="column">
                    <wp:posOffset>11262995</wp:posOffset>
                  </wp:positionH>
                  <wp:positionV relativeFrom="paragraph">
                    <wp:posOffset>5671185</wp:posOffset>
                  </wp:positionV>
                  <wp:extent cx="983907" cy="933450"/>
                  <wp:effectExtent l="0" t="0" r="6985" b="0"/>
                  <wp:wrapNone/>
                  <wp:docPr id="283" name="Рисунок 283" descr="C:\Users\Kolesnikova\Desktop\depositphotos_22269905-stock-photo-litchi-tr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Kolesnikova\Desktop\depositphotos_22269905-stock-photo-litchi-tr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907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24A" w:rsidRPr="00CE424A">
              <w:rPr>
                <w:noProof/>
              </w:rPr>
              <w:drawing>
                <wp:anchor distT="0" distB="0" distL="114300" distR="114300" simplePos="0" relativeHeight="253007360" behindDoc="0" locked="0" layoutInCell="1" allowOverlap="1" wp14:anchorId="652B9EE4" wp14:editId="557B76CE">
                  <wp:simplePos x="0" y="0"/>
                  <wp:positionH relativeFrom="column">
                    <wp:posOffset>10132695</wp:posOffset>
                  </wp:positionH>
                  <wp:positionV relativeFrom="paragraph">
                    <wp:posOffset>5843418</wp:posOffset>
                  </wp:positionV>
                  <wp:extent cx="983907" cy="933450"/>
                  <wp:effectExtent l="0" t="0" r="6985" b="0"/>
                  <wp:wrapNone/>
                  <wp:docPr id="282" name="Рисунок 282" descr="C:\Users\Kolesnikova\Desktop\depositphotos_22269905-stock-photo-litchi-tr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Kolesnikova\Desktop\depositphotos_22269905-stock-photo-litchi-tr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907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24A" w:rsidRPr="00CE424A">
              <w:rPr>
                <w:noProof/>
              </w:rPr>
              <w:drawing>
                <wp:anchor distT="0" distB="0" distL="114300" distR="114300" simplePos="0" relativeHeight="253005312" behindDoc="0" locked="0" layoutInCell="1" allowOverlap="1" wp14:anchorId="652B9EE4" wp14:editId="557B76CE">
                  <wp:simplePos x="0" y="0"/>
                  <wp:positionH relativeFrom="column">
                    <wp:posOffset>10551795</wp:posOffset>
                  </wp:positionH>
                  <wp:positionV relativeFrom="paragraph">
                    <wp:posOffset>5594985</wp:posOffset>
                  </wp:positionV>
                  <wp:extent cx="983907" cy="933450"/>
                  <wp:effectExtent l="0" t="0" r="6985" b="0"/>
                  <wp:wrapNone/>
                  <wp:docPr id="281" name="Рисунок 281" descr="C:\Users\Kolesnikova\Desktop\depositphotos_22269905-stock-photo-litchi-tr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Kolesnikova\Desktop\depositphotos_22269905-stock-photo-litchi-tr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907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24A" w:rsidRPr="00CE424A">
              <w:rPr>
                <w:noProof/>
              </w:rPr>
              <w:drawing>
                <wp:anchor distT="0" distB="0" distL="114300" distR="114300" simplePos="0" relativeHeight="253003264" behindDoc="0" locked="0" layoutInCell="1" allowOverlap="1" wp14:anchorId="392C26D0" wp14:editId="6DD9D7AC">
                  <wp:simplePos x="0" y="0"/>
                  <wp:positionH relativeFrom="column">
                    <wp:posOffset>11640820</wp:posOffset>
                  </wp:positionH>
                  <wp:positionV relativeFrom="paragraph">
                    <wp:posOffset>5177790</wp:posOffset>
                  </wp:positionV>
                  <wp:extent cx="1019175" cy="1057275"/>
                  <wp:effectExtent l="0" t="0" r="9525" b="9525"/>
                  <wp:wrapNone/>
                  <wp:docPr id="279" name="Рисунок 279" descr="C:\Users\Kolesnikova\Desktop\depositphotos_22269905-stock-photo-litchi-tr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Kolesnikova\Desktop\depositphotos_22269905-stock-photo-litchi-tr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1917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24A" w:rsidRPr="00CE424A">
              <w:rPr>
                <w:noProof/>
              </w:rPr>
              <w:drawing>
                <wp:anchor distT="0" distB="0" distL="114300" distR="114300" simplePos="0" relativeHeight="253001216" behindDoc="0" locked="0" layoutInCell="1" allowOverlap="1" wp14:anchorId="392C26D0" wp14:editId="6DD9D7AC">
                  <wp:simplePos x="0" y="0"/>
                  <wp:positionH relativeFrom="column">
                    <wp:posOffset>7754620</wp:posOffset>
                  </wp:positionH>
                  <wp:positionV relativeFrom="paragraph">
                    <wp:posOffset>5920740</wp:posOffset>
                  </wp:positionV>
                  <wp:extent cx="1019175" cy="1057275"/>
                  <wp:effectExtent l="0" t="0" r="9525" b="9525"/>
                  <wp:wrapNone/>
                  <wp:docPr id="278" name="Рисунок 278" descr="C:\Users\Kolesnikova\Desktop\depositphotos_22269905-stock-photo-litchi-tr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Kolesnikova\Desktop\depositphotos_22269905-stock-photo-litchi-tr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1917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24A" w:rsidRPr="00CE424A">
              <w:rPr>
                <w:noProof/>
              </w:rPr>
              <w:drawing>
                <wp:anchor distT="0" distB="0" distL="114300" distR="114300" simplePos="0" relativeHeight="252999168" behindDoc="0" locked="0" layoutInCell="1" allowOverlap="1" wp14:anchorId="392C26D0" wp14:editId="6DD9D7AC">
                  <wp:simplePos x="0" y="0"/>
                  <wp:positionH relativeFrom="column">
                    <wp:posOffset>10012045</wp:posOffset>
                  </wp:positionH>
                  <wp:positionV relativeFrom="paragraph">
                    <wp:posOffset>5234940</wp:posOffset>
                  </wp:positionV>
                  <wp:extent cx="1019175" cy="1057275"/>
                  <wp:effectExtent l="0" t="0" r="9525" b="9525"/>
                  <wp:wrapNone/>
                  <wp:docPr id="277" name="Рисунок 277" descr="C:\Users\Kolesnikova\Desktop\depositphotos_22269905-stock-photo-litchi-tr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Kolesnikova\Desktop\depositphotos_22269905-stock-photo-litchi-tr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1917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24A" w:rsidRPr="00CE424A">
              <w:rPr>
                <w:noProof/>
              </w:rPr>
              <w:drawing>
                <wp:anchor distT="0" distB="0" distL="114300" distR="114300" simplePos="0" relativeHeight="252997120" behindDoc="0" locked="0" layoutInCell="1" allowOverlap="1" wp14:anchorId="392C26D0" wp14:editId="6DD9D7AC">
                  <wp:simplePos x="0" y="0"/>
                  <wp:positionH relativeFrom="column">
                    <wp:posOffset>9290050</wp:posOffset>
                  </wp:positionH>
                  <wp:positionV relativeFrom="paragraph">
                    <wp:posOffset>5723126</wp:posOffset>
                  </wp:positionV>
                  <wp:extent cx="1181100" cy="1057275"/>
                  <wp:effectExtent l="0" t="0" r="0" b="9525"/>
                  <wp:wrapNone/>
                  <wp:docPr id="275" name="Рисунок 275" descr="C:\Users\Kolesnikova\Desktop\depositphotos_22269905-stock-photo-litchi-tr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Kolesnikova\Desktop\depositphotos_22269905-stock-photo-litchi-tr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24A" w:rsidRPr="00CE424A">
              <w:rPr>
                <w:noProof/>
              </w:rPr>
              <w:drawing>
                <wp:anchor distT="0" distB="0" distL="114300" distR="114300" simplePos="0" relativeHeight="252993024" behindDoc="0" locked="0" layoutInCell="1" allowOverlap="1">
                  <wp:simplePos x="0" y="0"/>
                  <wp:positionH relativeFrom="column">
                    <wp:posOffset>565150</wp:posOffset>
                  </wp:positionH>
                  <wp:positionV relativeFrom="paragraph">
                    <wp:posOffset>1991995</wp:posOffset>
                  </wp:positionV>
                  <wp:extent cx="1019175" cy="1057275"/>
                  <wp:effectExtent l="0" t="0" r="9525" b="9525"/>
                  <wp:wrapNone/>
                  <wp:docPr id="270" name="Рисунок 270" descr="C:\Users\Kolesnikova\Desktop\depositphotos_22269905-stock-photo-litchi-tr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Kolesnikova\Desktop\depositphotos_22269905-stock-photo-litchi-tr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1917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24A">
              <w:rPr>
                <w:noProof/>
              </w:rPr>
              <w:drawing>
                <wp:anchor distT="0" distB="0" distL="114300" distR="114300" simplePos="0" relativeHeight="252992000" behindDoc="0" locked="0" layoutInCell="1" allowOverlap="1" wp14:anchorId="08FB5735" wp14:editId="2D4D34CB">
                  <wp:simplePos x="0" y="0"/>
                  <wp:positionH relativeFrom="column">
                    <wp:posOffset>9481185</wp:posOffset>
                  </wp:positionH>
                  <wp:positionV relativeFrom="paragraph">
                    <wp:posOffset>3096895</wp:posOffset>
                  </wp:positionV>
                  <wp:extent cx="599788" cy="1173480"/>
                  <wp:effectExtent l="0" t="0" r="0" b="7620"/>
                  <wp:wrapNone/>
                  <wp:docPr id="269" name="Рисунок 269" descr="C:\Users\Kolesnikova\AppData\Local\Microsoft\Windows\Temporary Internet Files\Content.Word\depositphotos_39586747-stock-photo-tree-with-white-backgrou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olesnikova\AppData\Local\Microsoft\Windows\Temporary Internet Files\Content.Word\depositphotos_39586747-stock-photo-tree-with-white-backgrou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568" cy="1180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24A">
              <w:rPr>
                <w:noProof/>
              </w:rPr>
              <w:drawing>
                <wp:anchor distT="0" distB="0" distL="114300" distR="114300" simplePos="0" relativeHeight="252989952" behindDoc="0" locked="0" layoutInCell="1" allowOverlap="1" wp14:anchorId="08FB5735" wp14:editId="2D4D34CB">
                  <wp:simplePos x="0" y="0"/>
                  <wp:positionH relativeFrom="column">
                    <wp:posOffset>9090660</wp:posOffset>
                  </wp:positionH>
                  <wp:positionV relativeFrom="paragraph">
                    <wp:posOffset>2792095</wp:posOffset>
                  </wp:positionV>
                  <wp:extent cx="599788" cy="1297305"/>
                  <wp:effectExtent l="0" t="0" r="0" b="0"/>
                  <wp:wrapNone/>
                  <wp:docPr id="268" name="Рисунок 268" descr="C:\Users\Kolesnikova\AppData\Local\Microsoft\Windows\Temporary Internet Files\Content.Word\depositphotos_39586747-stock-photo-tree-with-white-backgrou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olesnikova\AppData\Local\Microsoft\Windows\Temporary Internet Files\Content.Word\depositphotos_39586747-stock-photo-tree-with-white-backgrou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269" cy="1306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24A">
              <w:rPr>
                <w:noProof/>
              </w:rPr>
              <w:drawing>
                <wp:anchor distT="0" distB="0" distL="114300" distR="114300" simplePos="0" relativeHeight="252987904" behindDoc="0" locked="0" layoutInCell="1" allowOverlap="1" wp14:anchorId="08FB5735" wp14:editId="2D4D34CB">
                  <wp:simplePos x="0" y="0"/>
                  <wp:positionH relativeFrom="column">
                    <wp:posOffset>8576945</wp:posOffset>
                  </wp:positionH>
                  <wp:positionV relativeFrom="paragraph">
                    <wp:posOffset>2477770</wp:posOffset>
                  </wp:positionV>
                  <wp:extent cx="599788" cy="1240155"/>
                  <wp:effectExtent l="0" t="0" r="0" b="0"/>
                  <wp:wrapNone/>
                  <wp:docPr id="267" name="Рисунок 267" descr="C:\Users\Kolesnikova\AppData\Local\Microsoft\Windows\Temporary Internet Files\Content.Word\depositphotos_39586747-stock-photo-tree-with-white-backgrou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olesnikova\AppData\Local\Microsoft\Windows\Temporary Internet Files\Content.Word\depositphotos_39586747-stock-photo-tree-with-white-backgrou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788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24A">
              <w:rPr>
                <w:noProof/>
              </w:rPr>
              <w:drawing>
                <wp:anchor distT="0" distB="0" distL="114300" distR="114300" simplePos="0" relativeHeight="252985856" behindDoc="0" locked="0" layoutInCell="1" allowOverlap="1" wp14:anchorId="08FB5735" wp14:editId="2D4D34CB">
                  <wp:simplePos x="0" y="0"/>
                  <wp:positionH relativeFrom="column">
                    <wp:posOffset>8223885</wp:posOffset>
                  </wp:positionH>
                  <wp:positionV relativeFrom="paragraph">
                    <wp:posOffset>2353945</wp:posOffset>
                  </wp:positionV>
                  <wp:extent cx="599788" cy="1135380"/>
                  <wp:effectExtent l="0" t="0" r="0" b="7620"/>
                  <wp:wrapNone/>
                  <wp:docPr id="265" name="Рисунок 265" descr="C:\Users\Kolesnikova\AppData\Local\Microsoft\Windows\Temporary Internet Files\Content.Word\depositphotos_39586747-stock-photo-tree-with-white-backgrou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olesnikova\AppData\Local\Microsoft\Windows\Temporary Internet Files\Content.Word\depositphotos_39586747-stock-photo-tree-with-white-backgrou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377" cy="1147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24A">
              <w:rPr>
                <w:noProof/>
              </w:rPr>
              <w:drawing>
                <wp:anchor distT="0" distB="0" distL="114300" distR="114300" simplePos="0" relativeHeight="252983808" behindDoc="0" locked="0" layoutInCell="1" allowOverlap="1" wp14:anchorId="75C5B102" wp14:editId="3C2482C7">
                  <wp:simplePos x="0" y="0"/>
                  <wp:positionH relativeFrom="column">
                    <wp:posOffset>8526145</wp:posOffset>
                  </wp:positionH>
                  <wp:positionV relativeFrom="paragraph">
                    <wp:posOffset>5958840</wp:posOffset>
                  </wp:positionV>
                  <wp:extent cx="1200005" cy="981075"/>
                  <wp:effectExtent l="0" t="0" r="635" b="0"/>
                  <wp:wrapNone/>
                  <wp:docPr id="263" name="Рисунок 263" descr="C:\Users\Kolesnikova\AppData\Local\Microsoft\Windows\Temporary Internet Files\Content.Word\depositphotos_22270883-stock-photo-mango-tr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Kolesnikova\AppData\Local\Microsoft\Windows\Temporary Internet Files\Content.Word\depositphotos_22270883-stock-photo-mango-tr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00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24A">
              <w:rPr>
                <w:noProof/>
              </w:rPr>
              <w:drawing>
                <wp:anchor distT="0" distB="0" distL="114300" distR="114300" simplePos="0" relativeHeight="252981760" behindDoc="0" locked="0" layoutInCell="1" allowOverlap="1" wp14:anchorId="75C5B102" wp14:editId="3C2482C7">
                  <wp:simplePos x="0" y="0"/>
                  <wp:positionH relativeFrom="column">
                    <wp:posOffset>10822305</wp:posOffset>
                  </wp:positionH>
                  <wp:positionV relativeFrom="paragraph">
                    <wp:posOffset>5206365</wp:posOffset>
                  </wp:positionV>
                  <wp:extent cx="1200005" cy="981075"/>
                  <wp:effectExtent l="0" t="0" r="635" b="0"/>
                  <wp:wrapNone/>
                  <wp:docPr id="262" name="Рисунок 262" descr="C:\Users\Kolesnikova\AppData\Local\Microsoft\Windows\Temporary Internet Files\Content.Word\depositphotos_22270883-stock-photo-mango-tr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Kolesnikova\AppData\Local\Microsoft\Windows\Temporary Internet Files\Content.Word\depositphotos_22270883-stock-photo-mango-tr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00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24A">
              <w:rPr>
                <w:noProof/>
              </w:rPr>
              <w:drawing>
                <wp:anchor distT="0" distB="0" distL="114300" distR="114300" simplePos="0" relativeHeight="252979712" behindDoc="0" locked="0" layoutInCell="1" allowOverlap="1">
                  <wp:simplePos x="0" y="0"/>
                  <wp:positionH relativeFrom="column">
                    <wp:posOffset>918210</wp:posOffset>
                  </wp:positionH>
                  <wp:positionV relativeFrom="paragraph">
                    <wp:posOffset>1753870</wp:posOffset>
                  </wp:positionV>
                  <wp:extent cx="1200005" cy="981075"/>
                  <wp:effectExtent l="0" t="0" r="635" b="0"/>
                  <wp:wrapNone/>
                  <wp:docPr id="259" name="Рисунок 259" descr="C:\Users\Kolesnikova\AppData\Local\Microsoft\Windows\Temporary Internet Files\Content.Word\depositphotos_22270883-stock-photo-mango-tr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Kolesnikova\AppData\Local\Microsoft\Windows\Temporary Internet Files\Content.Word\depositphotos_22270883-stock-photo-mango-tr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00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24A">
              <w:rPr>
                <w:noProof/>
              </w:rPr>
              <w:drawing>
                <wp:anchor distT="0" distB="0" distL="114300" distR="114300" simplePos="0" relativeHeight="252959232" behindDoc="0" locked="0" layoutInCell="1" allowOverlap="1" wp14:anchorId="5CF7C81A" wp14:editId="28C4705A">
                  <wp:simplePos x="0" y="0"/>
                  <wp:positionH relativeFrom="column">
                    <wp:posOffset>3089910</wp:posOffset>
                  </wp:positionH>
                  <wp:positionV relativeFrom="paragraph">
                    <wp:posOffset>352644</wp:posOffset>
                  </wp:positionV>
                  <wp:extent cx="600075" cy="869095"/>
                  <wp:effectExtent l="0" t="0" r="0" b="7620"/>
                  <wp:wrapNone/>
                  <wp:docPr id="230" name="Рисунок 230" descr="C:\Users\Kolesnikova\AppData\Local\Microsoft\Windows\Temporary Internet Files\Content.Word\depositphotos_39586747-stock-photo-tree-with-white-backgrou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olesnikova\AppData\Local\Microsoft\Windows\Temporary Internet Files\Content.Word\depositphotos_39586747-stock-photo-tree-with-white-backgrou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648" cy="86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24A" w:rsidRPr="00A847C6">
              <w:rPr>
                <w:noProof/>
              </w:rPr>
              <w:drawing>
                <wp:anchor distT="0" distB="0" distL="114300" distR="114300" simplePos="0" relativeHeight="252964352" behindDoc="0" locked="0" layoutInCell="1" allowOverlap="1">
                  <wp:simplePos x="0" y="0"/>
                  <wp:positionH relativeFrom="column">
                    <wp:posOffset>1356360</wp:posOffset>
                  </wp:positionH>
                  <wp:positionV relativeFrom="paragraph">
                    <wp:posOffset>621030</wp:posOffset>
                  </wp:positionV>
                  <wp:extent cx="914400" cy="1281869"/>
                  <wp:effectExtent l="0" t="0" r="0" b="0"/>
                  <wp:wrapNone/>
                  <wp:docPr id="239" name="Рисунок 239" descr="C:\Users\Kolesnikova\Desktop\depositphotos_84346508-stock-photo-jambul-syzygium-cumini-also-know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olesnikova\Desktop\depositphotos_84346508-stock-photo-jambul-syzygium-cumini-also-know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281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24A" w:rsidRPr="00A847C6">
              <w:rPr>
                <w:noProof/>
              </w:rPr>
              <w:drawing>
                <wp:anchor distT="0" distB="0" distL="114300" distR="114300" simplePos="0" relativeHeight="252976640" behindDoc="0" locked="0" layoutInCell="1" allowOverlap="1" wp14:anchorId="1DBF5D30" wp14:editId="5166AAFE">
                  <wp:simplePos x="0" y="0"/>
                  <wp:positionH relativeFrom="column">
                    <wp:posOffset>89638</wp:posOffset>
                  </wp:positionH>
                  <wp:positionV relativeFrom="paragraph">
                    <wp:posOffset>1371600</wp:posOffset>
                  </wp:positionV>
                  <wp:extent cx="1552575" cy="1343749"/>
                  <wp:effectExtent l="0" t="0" r="0" b="0"/>
                  <wp:wrapNone/>
                  <wp:docPr id="257" name="Рисунок 257" descr="C:\Users\Kolesnikova\Desktop\depositphotos_84346508-stock-photo-jambul-syzygium-cumini-also-know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olesnikova\Desktop\depositphotos_84346508-stock-photo-jambul-syzygium-cumini-also-know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52575" cy="1343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24A" w:rsidRPr="00A847C6">
              <w:rPr>
                <w:noProof/>
              </w:rPr>
              <w:drawing>
                <wp:anchor distT="0" distB="0" distL="114300" distR="114300" simplePos="0" relativeHeight="252970496" behindDoc="0" locked="0" layoutInCell="1" allowOverlap="1" wp14:anchorId="4A6A8E32" wp14:editId="74DDE7B5">
                  <wp:simplePos x="0" y="0"/>
                  <wp:positionH relativeFrom="column">
                    <wp:posOffset>549364</wp:posOffset>
                  </wp:positionH>
                  <wp:positionV relativeFrom="paragraph">
                    <wp:posOffset>290195</wp:posOffset>
                  </wp:positionV>
                  <wp:extent cx="1085850" cy="1522220"/>
                  <wp:effectExtent l="0" t="0" r="0" b="0"/>
                  <wp:wrapNone/>
                  <wp:docPr id="245" name="Рисунок 245" descr="C:\Users\Kolesnikova\Desktop\depositphotos_84346508-stock-photo-jambul-syzygium-cumini-also-know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olesnikova\Desktop\depositphotos_84346508-stock-photo-jambul-syzygium-cumini-also-know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522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24A">
              <w:rPr>
                <w:noProof/>
              </w:rPr>
              <w:drawing>
                <wp:anchor distT="0" distB="0" distL="114300" distR="114300" simplePos="0" relativeHeight="252974592" behindDoc="0" locked="0" layoutInCell="1" allowOverlap="1" wp14:anchorId="7A7D93AC" wp14:editId="3E972D50">
                  <wp:simplePos x="0" y="0"/>
                  <wp:positionH relativeFrom="column">
                    <wp:posOffset>320040</wp:posOffset>
                  </wp:positionH>
                  <wp:positionV relativeFrom="paragraph">
                    <wp:posOffset>1269365</wp:posOffset>
                  </wp:positionV>
                  <wp:extent cx="776919" cy="1125220"/>
                  <wp:effectExtent l="0" t="0" r="4445" b="0"/>
                  <wp:wrapNone/>
                  <wp:docPr id="252" name="Рисунок 252" descr="C:\Users\Kolesnikova\AppData\Local\Microsoft\Windows\Temporary Internet Files\Content.Word\depositphotos_39586747-stock-photo-tree-with-white-backgrou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olesnikova\AppData\Local\Microsoft\Windows\Temporary Internet Files\Content.Word\depositphotos_39586747-stock-photo-tree-with-white-backgrou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6919" cy="1125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E424A">
              <w:rPr>
                <w:noProof/>
              </w:rPr>
              <w:drawing>
                <wp:anchor distT="0" distB="0" distL="114300" distR="114300" simplePos="0" relativeHeight="252972544" behindDoc="0" locked="0" layoutInCell="1" allowOverlap="1" wp14:anchorId="7A7D93AC" wp14:editId="3E972D50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582295</wp:posOffset>
                  </wp:positionV>
                  <wp:extent cx="881831" cy="1277165"/>
                  <wp:effectExtent l="0" t="0" r="0" b="0"/>
                  <wp:wrapNone/>
                  <wp:docPr id="250" name="Рисунок 250" descr="C:\Users\Kolesnikova\AppData\Local\Microsoft\Windows\Temporary Internet Files\Content.Word\depositphotos_39586747-stock-photo-tree-with-white-backgrou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olesnikova\AppData\Local\Microsoft\Windows\Temporary Internet Files\Content.Word\depositphotos_39586747-stock-photo-tree-with-white-backgrou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831" cy="127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847C6" w:rsidRPr="00A847C6">
              <w:rPr>
                <w:noProof/>
              </w:rPr>
              <w:drawing>
                <wp:anchor distT="0" distB="0" distL="114300" distR="114300" simplePos="0" relativeHeight="252968448" behindDoc="0" locked="0" layoutInCell="1" allowOverlap="1" wp14:anchorId="4A6A8E32" wp14:editId="74DDE7B5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100330</wp:posOffset>
                  </wp:positionV>
                  <wp:extent cx="1085850" cy="1522220"/>
                  <wp:effectExtent l="0" t="0" r="0" b="0"/>
                  <wp:wrapNone/>
                  <wp:docPr id="244" name="Рисунок 244" descr="C:\Users\Kolesnikova\Desktop\depositphotos_84346508-stock-photo-jambul-syzygium-cumini-also-know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olesnikova\Desktop\depositphotos_84346508-stock-photo-jambul-syzygium-cumini-also-know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522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847C6">
              <w:rPr>
                <w:noProof/>
              </w:rPr>
              <w:drawing>
                <wp:anchor distT="0" distB="0" distL="114300" distR="114300" simplePos="0" relativeHeight="252966400" behindDoc="0" locked="0" layoutInCell="1" allowOverlap="1" wp14:anchorId="42577F92" wp14:editId="31C5CCA5">
                  <wp:simplePos x="0" y="0"/>
                  <wp:positionH relativeFrom="column">
                    <wp:posOffset>865146</wp:posOffset>
                  </wp:positionH>
                  <wp:positionV relativeFrom="paragraph">
                    <wp:posOffset>1039495</wp:posOffset>
                  </wp:positionV>
                  <wp:extent cx="776919" cy="1125220"/>
                  <wp:effectExtent l="0" t="0" r="4445" b="0"/>
                  <wp:wrapNone/>
                  <wp:docPr id="241" name="Рисунок 241" descr="C:\Users\Kolesnikova\AppData\Local\Microsoft\Windows\Temporary Internet Files\Content.Word\depositphotos_39586747-stock-photo-tree-with-white-backgrou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olesnikova\AppData\Local\Microsoft\Windows\Temporary Internet Files\Content.Word\depositphotos_39586747-stock-photo-tree-with-white-backgrou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0428" cy="1130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5725E">
              <w:rPr>
                <w:rFonts w:ascii="Times New Roman" w:hAnsi="Times New Roman" w:cs="Times New Roman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956160" behindDoc="0" locked="0" layoutInCell="1" allowOverlap="1">
                      <wp:simplePos x="0" y="0"/>
                      <wp:positionH relativeFrom="column">
                        <wp:posOffset>8042910</wp:posOffset>
                      </wp:positionH>
                      <wp:positionV relativeFrom="paragraph">
                        <wp:posOffset>3630295</wp:posOffset>
                      </wp:positionV>
                      <wp:extent cx="1076325" cy="704850"/>
                      <wp:effectExtent l="38100" t="0" r="28575" b="0"/>
                      <wp:wrapNone/>
                      <wp:docPr id="229" name="Полилиния 2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4179">
                                <a:off x="0" y="0"/>
                                <a:ext cx="1076325" cy="704850"/>
                              </a:xfrm>
                              <a:custGeom>
                                <a:avLst/>
                                <a:gdLst>
                                  <a:gd name="connsiteX0" fmla="*/ 0 w 1076325"/>
                                  <a:gd name="connsiteY0" fmla="*/ 447675 h 704850"/>
                                  <a:gd name="connsiteX1" fmla="*/ 1076325 w 1076325"/>
                                  <a:gd name="connsiteY1" fmla="*/ 0 h 704850"/>
                                  <a:gd name="connsiteX2" fmla="*/ 1076325 w 1076325"/>
                                  <a:gd name="connsiteY2" fmla="*/ 180975 h 704850"/>
                                  <a:gd name="connsiteX3" fmla="*/ 0 w 1076325"/>
                                  <a:gd name="connsiteY3" fmla="*/ 704850 h 704850"/>
                                  <a:gd name="connsiteX4" fmla="*/ 0 w 1076325"/>
                                  <a:gd name="connsiteY4" fmla="*/ 447675 h 70485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076325" h="704850">
                                    <a:moveTo>
                                      <a:pt x="0" y="447675"/>
                                    </a:moveTo>
                                    <a:lnTo>
                                      <a:pt x="1076325" y="0"/>
                                    </a:lnTo>
                                    <a:lnTo>
                                      <a:pt x="1076325" y="180975"/>
                                    </a:lnTo>
                                    <a:lnTo>
                                      <a:pt x="0" y="704850"/>
                                    </a:lnTo>
                                    <a:lnTo>
                                      <a:pt x="0" y="44767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bg2">
                                  <a:alpha val="67000"/>
                                </a:schemeClr>
                              </a:solidFill>
                              <a:ln w="19050">
                                <a:solidFill>
                                  <a:schemeClr val="accent4">
                                    <a:lumMod val="20000"/>
                                    <a:lumOff val="8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1CA6E11" id="Полилиния 229" o:spid="_x0000_s1026" style="position:absolute;margin-left:633.3pt;margin-top:285.85pt;width:84.75pt;height:55.5pt;rotation:201173fd;z-index:25295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76325,704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" path="m,447675l1076325,r,180975l,704850,,447675xe" fillcolor="#e7e6e6 [3214]" strokecolor="#fff2cc [663]" strokeweight="1.5pt">
                      <v:fill opacity="43947f"/>
                      <v:stroke joinstyle="miter"/>
                      <v:path arrowok="t" o:connecttype="custom" o:connectlocs="0,447675;1076325,0;1076325,180975;0,704850;0,447675" o:connectangles="0,0,0,0,0"/>
                    </v:shape>
                  </w:pict>
                </mc:Fallback>
              </mc:AlternateContent>
            </w:r>
            <w:r w:rsidR="00072D86">
              <w:rPr>
                <w:rFonts w:ascii="Times New Roman" w:hAnsi="Times New Roman" w:cs="Times New Roman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954112" behindDoc="0" locked="0" layoutInCell="1" allowOverlap="1">
                      <wp:simplePos x="0" y="0"/>
                      <wp:positionH relativeFrom="column">
                        <wp:posOffset>9157335</wp:posOffset>
                      </wp:positionH>
                      <wp:positionV relativeFrom="paragraph">
                        <wp:posOffset>3449320</wp:posOffset>
                      </wp:positionV>
                      <wp:extent cx="19050" cy="590550"/>
                      <wp:effectExtent l="19050" t="19050" r="19050" b="19050"/>
                      <wp:wrapNone/>
                      <wp:docPr id="225" name="Прямая соединительная линия 2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9050" cy="590550"/>
                              </a:xfrm>
                              <a:prstGeom prst="line">
                                <a:avLst/>
                              </a:prstGeom>
                              <a:ln w="44450">
                                <a:solidFill>
                                  <a:schemeClr val="accent2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8FB09FE" id="Прямая соединительная линия 225" o:spid="_x0000_s1026" style="position:absolute;flip:x y;z-index:25295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21.05pt,271.6pt" to="722.55pt,3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" strokecolor="#823b0b [1605]" strokeweight="3.5pt">
                      <v:stroke joinstyle="miter"/>
                    </v:line>
                  </w:pict>
                </mc:Fallback>
              </mc:AlternateContent>
            </w:r>
            <w:r w:rsidR="00072D86">
              <w:rPr>
                <w:rFonts w:ascii="Times New Roman" w:hAnsi="Times New Roman" w:cs="Times New Roman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955136" behindDoc="0" locked="0" layoutInCell="1" allowOverlap="1">
                      <wp:simplePos x="0" y="0"/>
                      <wp:positionH relativeFrom="column">
                        <wp:posOffset>7966709</wp:posOffset>
                      </wp:positionH>
                      <wp:positionV relativeFrom="paragraph">
                        <wp:posOffset>3830320</wp:posOffset>
                      </wp:positionV>
                      <wp:extent cx="28575" cy="723900"/>
                      <wp:effectExtent l="19050" t="19050" r="47625" b="19050"/>
                      <wp:wrapNone/>
                      <wp:docPr id="227" name="Прямая соединительная линия 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575" cy="723900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chemeClr val="accent2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C206697" id="Прямая соединительная линия 227" o:spid="_x0000_s1026" style="position:absolute;flip:y;z-index:25295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7.3pt,301.6pt" to="629.55pt,35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" strokecolor="#823b0b [1605]" strokeweight="4.5pt">
                      <v:stroke joinstyle="miter"/>
                    </v:line>
                  </w:pict>
                </mc:Fallback>
              </mc:AlternateContent>
            </w:r>
            <w:r w:rsidR="00EA7529">
              <w:rPr>
                <w:rFonts w:ascii="Times New Roman" w:hAnsi="Times New Roman" w:cs="Times New Roman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936704" behindDoc="0" locked="0" layoutInCell="1" allowOverlap="1">
                      <wp:simplePos x="0" y="0"/>
                      <wp:positionH relativeFrom="column">
                        <wp:posOffset>6117562</wp:posOffset>
                      </wp:positionH>
                      <wp:positionV relativeFrom="paragraph">
                        <wp:posOffset>5348856</wp:posOffset>
                      </wp:positionV>
                      <wp:extent cx="1427044" cy="1373243"/>
                      <wp:effectExtent l="57150" t="0" r="40005" b="0"/>
                      <wp:wrapNone/>
                      <wp:docPr id="193" name="Полилиния 1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283219">
                                <a:off x="0" y="0"/>
                                <a:ext cx="1427044" cy="1373243"/>
                              </a:xfrm>
                              <a:custGeom>
                                <a:avLst/>
                                <a:gdLst>
                                  <a:gd name="connsiteX0" fmla="*/ 143692 w 1580606"/>
                                  <a:gd name="connsiteY0" fmla="*/ 0 h 1214845"/>
                                  <a:gd name="connsiteX1" fmla="*/ 1580606 w 1580606"/>
                                  <a:gd name="connsiteY1" fmla="*/ 1110343 h 1214845"/>
                                  <a:gd name="connsiteX2" fmla="*/ 1358537 w 1580606"/>
                                  <a:gd name="connsiteY2" fmla="*/ 1214845 h 1214845"/>
                                  <a:gd name="connsiteX3" fmla="*/ 0 w 1580606"/>
                                  <a:gd name="connsiteY3" fmla="*/ 117565 h 1214845"/>
                                  <a:gd name="connsiteX4" fmla="*/ 143692 w 1580606"/>
                                  <a:gd name="connsiteY4" fmla="*/ 0 h 121484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580606" h="1214845">
                                    <a:moveTo>
                                      <a:pt x="143692" y="0"/>
                                    </a:moveTo>
                                    <a:lnTo>
                                      <a:pt x="1580606" y="1110343"/>
                                    </a:lnTo>
                                    <a:lnTo>
                                      <a:pt x="1358537" y="1214845"/>
                                    </a:lnTo>
                                    <a:lnTo>
                                      <a:pt x="0" y="117565"/>
                                    </a:lnTo>
                                    <a:lnTo>
                                      <a:pt x="143692" y="0"/>
                                    </a:lnTo>
                                    <a:close/>
                                  </a:path>
                                </a:pathLst>
                              </a:custGeom>
                              <a:blipFill dpi="0" rotWithShape="1">
                                <a:blip r:embed="rId71"/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72CAAA" id="Полилиния 193" o:spid="_x0000_s1026" style="position:absolute;margin-left:481.7pt;margin-top:421.15pt;width:112.35pt;height:108.15pt;rotation:-346009fd;z-index:25293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80606,121484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" path="m143692,l1580606,1110343r-222069,104502l,117565,143692,xe" stroked="f" strokeweight="1pt">
                      <v:fill r:id="rId78" o:title="" recolor="t" rotate="t" type="frame"/>
                      <v:stroke joinstyle="miter"/>
                      <v:path arrowok="t" o:connecttype="custom" o:connectlocs="129732,0;1427044,1255115;1226550,1373243;0,132894;129732,0" o:connectangles="0,0,0,0,0"/>
                    </v:shape>
                  </w:pict>
                </mc:Fallback>
              </mc:AlternateContent>
            </w:r>
            <w:r w:rsidR="00EA7529">
              <w:rPr>
                <w:rFonts w:ascii="Times New Roman" w:hAnsi="Times New Roman" w:cs="Times New Roman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935680" behindDoc="0" locked="0" layoutInCell="1" allowOverlap="1">
                      <wp:simplePos x="0" y="0"/>
                      <wp:positionH relativeFrom="column">
                        <wp:posOffset>3890010</wp:posOffset>
                      </wp:positionH>
                      <wp:positionV relativeFrom="paragraph">
                        <wp:posOffset>3487419</wp:posOffset>
                      </wp:positionV>
                      <wp:extent cx="2324100" cy="2074545"/>
                      <wp:effectExtent l="0" t="0" r="0" b="1905"/>
                      <wp:wrapNone/>
                      <wp:docPr id="60" name="Полилиния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24100" cy="2074545"/>
                              </a:xfrm>
                              <a:custGeom>
                                <a:avLst/>
                                <a:gdLst>
                                  <a:gd name="connsiteX0" fmla="*/ 130629 w 2390503"/>
                                  <a:gd name="connsiteY0" fmla="*/ 0 h 2103120"/>
                                  <a:gd name="connsiteX1" fmla="*/ 2390503 w 2390503"/>
                                  <a:gd name="connsiteY1" fmla="*/ 1959428 h 2103120"/>
                                  <a:gd name="connsiteX2" fmla="*/ 2233749 w 2390503"/>
                                  <a:gd name="connsiteY2" fmla="*/ 2103120 h 2103120"/>
                                  <a:gd name="connsiteX3" fmla="*/ 0 w 2390503"/>
                                  <a:gd name="connsiteY3" fmla="*/ 130628 h 2103120"/>
                                  <a:gd name="connsiteX4" fmla="*/ 130629 w 2390503"/>
                                  <a:gd name="connsiteY4" fmla="*/ 0 h 210312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2390503" h="2103120">
                                    <a:moveTo>
                                      <a:pt x="130629" y="0"/>
                                    </a:moveTo>
                                    <a:lnTo>
                                      <a:pt x="2390503" y="1959428"/>
                                    </a:lnTo>
                                    <a:lnTo>
                                      <a:pt x="2233749" y="2103120"/>
                                    </a:lnTo>
                                    <a:lnTo>
                                      <a:pt x="0" y="130628"/>
                                    </a:lnTo>
                                    <a:lnTo>
                                      <a:pt x="130629" y="0"/>
                                    </a:lnTo>
                                    <a:close/>
                                  </a:path>
                                </a:pathLst>
                              </a:custGeom>
                              <a:blipFill dpi="0" rotWithShape="1">
                                <a:blip r:embed="rId71"/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0A5BE6" id="Полилиния 60" o:spid="_x0000_s1026" style="position:absolute;margin-left:306.3pt;margin-top:274.6pt;width:183pt;height:163.35pt;z-index:25293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390503,210312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" path="m130629,l2390503,1959428r-156754,143692l,130628,130629,xe" stroked="f" strokeweight="1pt">
                      <v:fill r:id="rId78" o:title="" recolor="t" rotate="t" type="frame"/>
                      <v:stroke joinstyle="miter"/>
                      <v:path arrowok="t" o:connecttype="custom" o:connectlocs="127000,0;2324100,1932805;2171700,2074545;0,128853;127000,0" o:connectangles="0,0,0,0,0"/>
                    </v:shape>
                  </w:pict>
                </mc:Fallback>
              </mc:AlternateContent>
            </w:r>
            <w:r w:rsidR="00EA7529">
              <w:rPr>
                <w:rFonts w:ascii="Times New Roman" w:hAnsi="Times New Roman" w:cs="Times New Roman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934656" behindDoc="0" locked="0" layoutInCell="1" allowOverlap="1">
                      <wp:simplePos x="0" y="0"/>
                      <wp:positionH relativeFrom="column">
                        <wp:posOffset>2727960</wp:posOffset>
                      </wp:positionH>
                      <wp:positionV relativeFrom="paragraph">
                        <wp:posOffset>1487170</wp:posOffset>
                      </wp:positionV>
                      <wp:extent cx="1314450" cy="2127885"/>
                      <wp:effectExtent l="0" t="0" r="0" b="5715"/>
                      <wp:wrapNone/>
                      <wp:docPr id="59" name="Полилиния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14450" cy="2127885"/>
                              </a:xfrm>
                              <a:custGeom>
                                <a:avLst/>
                                <a:gdLst>
                                  <a:gd name="connsiteX0" fmla="*/ 274320 w 1476103"/>
                                  <a:gd name="connsiteY0" fmla="*/ 261257 h 2076994"/>
                                  <a:gd name="connsiteX1" fmla="*/ 352697 w 1476103"/>
                                  <a:gd name="connsiteY1" fmla="*/ 587829 h 2076994"/>
                                  <a:gd name="connsiteX2" fmla="*/ 522514 w 1476103"/>
                                  <a:gd name="connsiteY2" fmla="*/ 901337 h 2076994"/>
                                  <a:gd name="connsiteX3" fmla="*/ 731520 w 1476103"/>
                                  <a:gd name="connsiteY3" fmla="*/ 1227909 h 2076994"/>
                                  <a:gd name="connsiteX4" fmla="*/ 1476103 w 1476103"/>
                                  <a:gd name="connsiteY4" fmla="*/ 1972492 h 2076994"/>
                                  <a:gd name="connsiteX5" fmla="*/ 1306286 w 1476103"/>
                                  <a:gd name="connsiteY5" fmla="*/ 2076994 h 2076994"/>
                                  <a:gd name="connsiteX6" fmla="*/ 1005840 w 1476103"/>
                                  <a:gd name="connsiteY6" fmla="*/ 1737360 h 2076994"/>
                                  <a:gd name="connsiteX7" fmla="*/ 679268 w 1476103"/>
                                  <a:gd name="connsiteY7" fmla="*/ 1332412 h 2076994"/>
                                  <a:gd name="connsiteX8" fmla="*/ 470263 w 1476103"/>
                                  <a:gd name="connsiteY8" fmla="*/ 1084217 h 2076994"/>
                                  <a:gd name="connsiteX9" fmla="*/ 313508 w 1476103"/>
                                  <a:gd name="connsiteY9" fmla="*/ 770709 h 2076994"/>
                                  <a:gd name="connsiteX10" fmla="*/ 117566 w 1476103"/>
                                  <a:gd name="connsiteY10" fmla="*/ 444137 h 2076994"/>
                                  <a:gd name="connsiteX11" fmla="*/ 52251 w 1476103"/>
                                  <a:gd name="connsiteY11" fmla="*/ 195943 h 2076994"/>
                                  <a:gd name="connsiteX12" fmla="*/ 0 w 1476103"/>
                                  <a:gd name="connsiteY12" fmla="*/ 0 h 2076994"/>
                                  <a:gd name="connsiteX13" fmla="*/ 274320 w 1476103"/>
                                  <a:gd name="connsiteY13" fmla="*/ 261257 h 2076994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</a:cxnLst>
                                <a:rect l="l" t="t" r="r" b="b"/>
                                <a:pathLst>
                                  <a:path w="1476103" h="2076994">
                                    <a:moveTo>
                                      <a:pt x="274320" y="261257"/>
                                    </a:moveTo>
                                    <a:lnTo>
                                      <a:pt x="352697" y="587829"/>
                                    </a:lnTo>
                                    <a:lnTo>
                                      <a:pt x="522514" y="901337"/>
                                    </a:lnTo>
                                    <a:lnTo>
                                      <a:pt x="731520" y="1227909"/>
                                    </a:lnTo>
                                    <a:lnTo>
                                      <a:pt x="1476103" y="1972492"/>
                                    </a:lnTo>
                                    <a:lnTo>
                                      <a:pt x="1306286" y="2076994"/>
                                    </a:lnTo>
                                    <a:lnTo>
                                      <a:pt x="1005840" y="1737360"/>
                                    </a:lnTo>
                                    <a:lnTo>
                                      <a:pt x="679268" y="1332412"/>
                                    </a:lnTo>
                                    <a:lnTo>
                                      <a:pt x="470263" y="1084217"/>
                                    </a:lnTo>
                                    <a:lnTo>
                                      <a:pt x="313508" y="770709"/>
                                    </a:lnTo>
                                    <a:lnTo>
                                      <a:pt x="117566" y="444137"/>
                                    </a:lnTo>
                                    <a:lnTo>
                                      <a:pt x="52251" y="195943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274320" y="261257"/>
                                    </a:lnTo>
                                    <a:close/>
                                  </a:path>
                                </a:pathLst>
                              </a:custGeom>
                              <a:blipFill dpi="0" rotWithShape="1">
                                <a:blip r:embed="rId71"/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1F4C56" id="Полилиния 59" o:spid="_x0000_s1026" style="position:absolute;margin-left:214.8pt;margin-top:117.1pt;width:103.5pt;height:167.55pt;z-index:25293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76103,207699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" path="m274320,261257r78377,326572l522514,901337r209006,326572l1476103,1972492r-169817,104502l1005840,1737360,679268,1332412,470263,1084217,313508,770709,117566,444137,52251,195943,,,274320,261257xe" stroked="f" strokeweight="1pt">
                      <v:fill r:id="rId78" o:title="" recolor="t" rotate="t" type="frame"/>
                      <v:stroke joinstyle="miter"/>
                      <v:path arrowok="t" o:connecttype="custom" o:connectlocs="244278,267658;314072,602232;465292,923422;651409,1257996;1314450,2020822;1163230,2127885;895687,1779929;604879,1365059;418763,1110783;279175,789593;104691,455019;46529,200744;0,0;244278,267658" o:connectangles="0,0,0,0,0,0,0,0,0,0,0,0,0,0"/>
                    </v:shape>
                  </w:pict>
                </mc:Fallback>
              </mc:AlternateContent>
            </w:r>
            <w:r w:rsidR="00EA7529">
              <w:rPr>
                <w:rFonts w:ascii="Times New Roman" w:hAnsi="Times New Roman" w:cs="Times New Roman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932608" behindDoc="0" locked="0" layoutInCell="1" allowOverlap="1">
                      <wp:simplePos x="0" y="0"/>
                      <wp:positionH relativeFrom="column">
                        <wp:posOffset>583565</wp:posOffset>
                      </wp:positionH>
                      <wp:positionV relativeFrom="paragraph">
                        <wp:posOffset>1105535</wp:posOffset>
                      </wp:positionV>
                      <wp:extent cx="11129010" cy="5734050"/>
                      <wp:effectExtent l="0" t="0" r="0" b="0"/>
                      <wp:wrapNone/>
                      <wp:docPr id="52" name="Полилиния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129010" cy="5734050"/>
                              </a:xfrm>
                              <a:custGeom>
                                <a:avLst/>
                                <a:gdLst>
                                  <a:gd name="connsiteX0" fmla="*/ 2037805 w 11129554"/>
                                  <a:gd name="connsiteY0" fmla="*/ 378823 h 5734595"/>
                                  <a:gd name="connsiteX1" fmla="*/ 2834640 w 11129554"/>
                                  <a:gd name="connsiteY1" fmla="*/ 0 h 5734595"/>
                                  <a:gd name="connsiteX2" fmla="*/ 4519748 w 11129554"/>
                                  <a:gd name="connsiteY2" fmla="*/ 718458 h 5734595"/>
                                  <a:gd name="connsiteX3" fmla="*/ 5120640 w 11129554"/>
                                  <a:gd name="connsiteY3" fmla="*/ 901338 h 5734595"/>
                                  <a:gd name="connsiteX4" fmla="*/ 5995851 w 11129554"/>
                                  <a:gd name="connsiteY4" fmla="*/ 1031966 h 5734595"/>
                                  <a:gd name="connsiteX5" fmla="*/ 10175965 w 11129554"/>
                                  <a:gd name="connsiteY5" fmla="*/ 3775166 h 5734595"/>
                                  <a:gd name="connsiteX6" fmla="*/ 11129554 w 11129554"/>
                                  <a:gd name="connsiteY6" fmla="*/ 4349932 h 5734595"/>
                                  <a:gd name="connsiteX7" fmla="*/ 9209314 w 11129554"/>
                                  <a:gd name="connsiteY7" fmla="*/ 4846320 h 5734595"/>
                                  <a:gd name="connsiteX8" fmla="*/ 8712925 w 11129554"/>
                                  <a:gd name="connsiteY8" fmla="*/ 5199018 h 5734595"/>
                                  <a:gd name="connsiteX9" fmla="*/ 7249885 w 11129554"/>
                                  <a:gd name="connsiteY9" fmla="*/ 5734595 h 5734595"/>
                                  <a:gd name="connsiteX10" fmla="*/ 6518365 w 11129554"/>
                                  <a:gd name="connsiteY10" fmla="*/ 5734595 h 5734595"/>
                                  <a:gd name="connsiteX11" fmla="*/ 6230982 w 11129554"/>
                                  <a:gd name="connsiteY11" fmla="*/ 5708469 h 5734595"/>
                                  <a:gd name="connsiteX12" fmla="*/ 5956662 w 11129554"/>
                                  <a:gd name="connsiteY12" fmla="*/ 5225143 h 5734595"/>
                                  <a:gd name="connsiteX13" fmla="*/ 5564777 w 11129554"/>
                                  <a:gd name="connsiteY13" fmla="*/ 5094515 h 5734595"/>
                                  <a:gd name="connsiteX14" fmla="*/ 5055325 w 11129554"/>
                                  <a:gd name="connsiteY14" fmla="*/ 5029200 h 5734595"/>
                                  <a:gd name="connsiteX15" fmla="*/ 4153988 w 11129554"/>
                                  <a:gd name="connsiteY15" fmla="*/ 5094515 h 5734595"/>
                                  <a:gd name="connsiteX16" fmla="*/ 3762102 w 11129554"/>
                                  <a:gd name="connsiteY16" fmla="*/ 5159829 h 5734595"/>
                                  <a:gd name="connsiteX17" fmla="*/ 3448594 w 11129554"/>
                                  <a:gd name="connsiteY17" fmla="*/ 5042263 h 5734595"/>
                                  <a:gd name="connsiteX18" fmla="*/ 3226525 w 11129554"/>
                                  <a:gd name="connsiteY18" fmla="*/ 4885509 h 5734595"/>
                                  <a:gd name="connsiteX19" fmla="*/ 3095897 w 11129554"/>
                                  <a:gd name="connsiteY19" fmla="*/ 4781006 h 5734595"/>
                                  <a:gd name="connsiteX20" fmla="*/ 3278777 w 11129554"/>
                                  <a:gd name="connsiteY20" fmla="*/ 4585063 h 5734595"/>
                                  <a:gd name="connsiteX21" fmla="*/ 3331028 w 11129554"/>
                                  <a:gd name="connsiteY21" fmla="*/ 4376058 h 5734595"/>
                                  <a:gd name="connsiteX22" fmla="*/ 2821577 w 11129554"/>
                                  <a:gd name="connsiteY22" fmla="*/ 4362995 h 5734595"/>
                                  <a:gd name="connsiteX23" fmla="*/ 2625634 w 11129554"/>
                                  <a:gd name="connsiteY23" fmla="*/ 4415246 h 5734595"/>
                                  <a:gd name="connsiteX24" fmla="*/ 2429691 w 11129554"/>
                                  <a:gd name="connsiteY24" fmla="*/ 4062549 h 5734595"/>
                                  <a:gd name="connsiteX25" fmla="*/ 2207622 w 11129554"/>
                                  <a:gd name="connsiteY25" fmla="*/ 3892732 h 5734595"/>
                                  <a:gd name="connsiteX26" fmla="*/ 2155371 w 11129554"/>
                                  <a:gd name="connsiteY26" fmla="*/ 3735978 h 5734595"/>
                                  <a:gd name="connsiteX27" fmla="*/ 2116182 w 11129554"/>
                                  <a:gd name="connsiteY27" fmla="*/ 3566160 h 5734595"/>
                                  <a:gd name="connsiteX28" fmla="*/ 1946365 w 11129554"/>
                                  <a:gd name="connsiteY28" fmla="*/ 3448595 h 5734595"/>
                                  <a:gd name="connsiteX29" fmla="*/ 1841862 w 11129554"/>
                                  <a:gd name="connsiteY29" fmla="*/ 3291840 h 5734595"/>
                                  <a:gd name="connsiteX30" fmla="*/ 1711234 w 11129554"/>
                                  <a:gd name="connsiteY30" fmla="*/ 3174275 h 5734595"/>
                                  <a:gd name="connsiteX31" fmla="*/ 1619794 w 11129554"/>
                                  <a:gd name="connsiteY31" fmla="*/ 3069772 h 5734595"/>
                                  <a:gd name="connsiteX32" fmla="*/ 1645920 w 11129554"/>
                                  <a:gd name="connsiteY32" fmla="*/ 2899955 h 5734595"/>
                                  <a:gd name="connsiteX33" fmla="*/ 1645920 w 11129554"/>
                                  <a:gd name="connsiteY33" fmla="*/ 2769326 h 5734595"/>
                                  <a:gd name="connsiteX34" fmla="*/ 1423851 w 11129554"/>
                                  <a:gd name="connsiteY34" fmla="*/ 2795452 h 5734595"/>
                                  <a:gd name="connsiteX35" fmla="*/ 1254034 w 11129554"/>
                                  <a:gd name="connsiteY35" fmla="*/ 2782389 h 5734595"/>
                                  <a:gd name="connsiteX36" fmla="*/ 1188720 w 11129554"/>
                                  <a:gd name="connsiteY36" fmla="*/ 2769326 h 5734595"/>
                                  <a:gd name="connsiteX37" fmla="*/ 888274 w 11129554"/>
                                  <a:gd name="connsiteY37" fmla="*/ 2599509 h 5734595"/>
                                  <a:gd name="connsiteX38" fmla="*/ 600891 w 11129554"/>
                                  <a:gd name="connsiteY38" fmla="*/ 2416629 h 5734595"/>
                                  <a:gd name="connsiteX39" fmla="*/ 679268 w 11129554"/>
                                  <a:gd name="connsiteY39" fmla="*/ 2299063 h 5734595"/>
                                  <a:gd name="connsiteX40" fmla="*/ 862148 w 11129554"/>
                                  <a:gd name="connsiteY40" fmla="*/ 2233749 h 5734595"/>
                                  <a:gd name="connsiteX41" fmla="*/ 640080 w 11129554"/>
                                  <a:gd name="connsiteY41" fmla="*/ 2129246 h 5734595"/>
                                  <a:gd name="connsiteX42" fmla="*/ 378822 w 11129554"/>
                                  <a:gd name="connsiteY42" fmla="*/ 2090058 h 5734595"/>
                                  <a:gd name="connsiteX43" fmla="*/ 222068 w 11129554"/>
                                  <a:gd name="connsiteY43" fmla="*/ 1881052 h 5734595"/>
                                  <a:gd name="connsiteX44" fmla="*/ 130628 w 11129554"/>
                                  <a:gd name="connsiteY44" fmla="*/ 1737360 h 5734595"/>
                                  <a:gd name="connsiteX45" fmla="*/ 0 w 11129554"/>
                                  <a:gd name="connsiteY45" fmla="*/ 1567543 h 5734595"/>
                                  <a:gd name="connsiteX46" fmla="*/ 300445 w 11129554"/>
                                  <a:gd name="connsiteY46" fmla="*/ 1175658 h 5734595"/>
                                  <a:gd name="connsiteX47" fmla="*/ 914400 w 11129554"/>
                                  <a:gd name="connsiteY47" fmla="*/ 640080 h 5734595"/>
                                  <a:gd name="connsiteX48" fmla="*/ 966651 w 11129554"/>
                                  <a:gd name="connsiteY48" fmla="*/ 431075 h 5734595"/>
                                  <a:gd name="connsiteX49" fmla="*/ 1214845 w 11129554"/>
                                  <a:gd name="connsiteY49" fmla="*/ 287383 h 5734595"/>
                                  <a:gd name="connsiteX50" fmla="*/ 1528354 w 11129554"/>
                                  <a:gd name="connsiteY50" fmla="*/ 104503 h 5734595"/>
                                  <a:gd name="connsiteX51" fmla="*/ 2037805 w 11129554"/>
                                  <a:gd name="connsiteY51" fmla="*/ 378823 h 573459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  <a:cxn ang="0">
                                    <a:pos x="connsiteX18" y="connsiteY18"/>
                                  </a:cxn>
                                  <a:cxn ang="0">
                                    <a:pos x="connsiteX19" y="connsiteY19"/>
                                  </a:cxn>
                                  <a:cxn ang="0">
                                    <a:pos x="connsiteX20" y="connsiteY20"/>
                                  </a:cxn>
                                  <a:cxn ang="0">
                                    <a:pos x="connsiteX21" y="connsiteY21"/>
                                  </a:cxn>
                                  <a:cxn ang="0">
                                    <a:pos x="connsiteX22" y="connsiteY22"/>
                                  </a:cxn>
                                  <a:cxn ang="0">
                                    <a:pos x="connsiteX23" y="connsiteY23"/>
                                  </a:cxn>
                                  <a:cxn ang="0">
                                    <a:pos x="connsiteX24" y="connsiteY24"/>
                                  </a:cxn>
                                  <a:cxn ang="0">
                                    <a:pos x="connsiteX25" y="connsiteY25"/>
                                  </a:cxn>
                                  <a:cxn ang="0">
                                    <a:pos x="connsiteX26" y="connsiteY26"/>
                                  </a:cxn>
                                  <a:cxn ang="0">
                                    <a:pos x="connsiteX27" y="connsiteY27"/>
                                  </a:cxn>
                                  <a:cxn ang="0">
                                    <a:pos x="connsiteX28" y="connsiteY28"/>
                                  </a:cxn>
                                  <a:cxn ang="0">
                                    <a:pos x="connsiteX29" y="connsiteY29"/>
                                  </a:cxn>
                                  <a:cxn ang="0">
                                    <a:pos x="connsiteX30" y="connsiteY30"/>
                                  </a:cxn>
                                  <a:cxn ang="0">
                                    <a:pos x="connsiteX31" y="connsiteY31"/>
                                  </a:cxn>
                                  <a:cxn ang="0">
                                    <a:pos x="connsiteX32" y="connsiteY32"/>
                                  </a:cxn>
                                  <a:cxn ang="0">
                                    <a:pos x="connsiteX33" y="connsiteY33"/>
                                  </a:cxn>
                                  <a:cxn ang="0">
                                    <a:pos x="connsiteX34" y="connsiteY34"/>
                                  </a:cxn>
                                  <a:cxn ang="0">
                                    <a:pos x="connsiteX35" y="connsiteY35"/>
                                  </a:cxn>
                                  <a:cxn ang="0">
                                    <a:pos x="connsiteX36" y="connsiteY36"/>
                                  </a:cxn>
                                  <a:cxn ang="0">
                                    <a:pos x="connsiteX37" y="connsiteY37"/>
                                  </a:cxn>
                                  <a:cxn ang="0">
                                    <a:pos x="connsiteX38" y="connsiteY38"/>
                                  </a:cxn>
                                  <a:cxn ang="0">
                                    <a:pos x="connsiteX39" y="connsiteY39"/>
                                  </a:cxn>
                                  <a:cxn ang="0">
                                    <a:pos x="connsiteX40" y="connsiteY40"/>
                                  </a:cxn>
                                  <a:cxn ang="0">
                                    <a:pos x="connsiteX41" y="connsiteY41"/>
                                  </a:cxn>
                                  <a:cxn ang="0">
                                    <a:pos x="connsiteX42" y="connsiteY42"/>
                                  </a:cxn>
                                  <a:cxn ang="0">
                                    <a:pos x="connsiteX43" y="connsiteY43"/>
                                  </a:cxn>
                                  <a:cxn ang="0">
                                    <a:pos x="connsiteX44" y="connsiteY44"/>
                                  </a:cxn>
                                  <a:cxn ang="0">
                                    <a:pos x="connsiteX45" y="connsiteY45"/>
                                  </a:cxn>
                                  <a:cxn ang="0">
                                    <a:pos x="connsiteX46" y="connsiteY46"/>
                                  </a:cxn>
                                  <a:cxn ang="0">
                                    <a:pos x="connsiteX47" y="connsiteY47"/>
                                  </a:cxn>
                                  <a:cxn ang="0">
                                    <a:pos x="connsiteX48" y="connsiteY48"/>
                                  </a:cxn>
                                  <a:cxn ang="0">
                                    <a:pos x="connsiteX49" y="connsiteY49"/>
                                  </a:cxn>
                                  <a:cxn ang="0">
                                    <a:pos x="connsiteX50" y="connsiteY50"/>
                                  </a:cxn>
                                  <a:cxn ang="0">
                                    <a:pos x="connsiteX51" y="connsiteY51"/>
                                  </a:cxn>
                                </a:cxnLst>
                                <a:rect l="l" t="t" r="r" b="b"/>
                                <a:pathLst>
                                  <a:path w="11129554" h="5734595">
                                    <a:moveTo>
                                      <a:pt x="2037805" y="378823"/>
                                    </a:moveTo>
                                    <a:lnTo>
                                      <a:pt x="2834640" y="0"/>
                                    </a:lnTo>
                                    <a:lnTo>
                                      <a:pt x="4519748" y="718458"/>
                                    </a:lnTo>
                                    <a:lnTo>
                                      <a:pt x="5120640" y="901338"/>
                                    </a:lnTo>
                                    <a:lnTo>
                                      <a:pt x="5995851" y="1031966"/>
                                    </a:lnTo>
                                    <a:lnTo>
                                      <a:pt x="10175965" y="3775166"/>
                                    </a:lnTo>
                                    <a:lnTo>
                                      <a:pt x="11129554" y="4349932"/>
                                    </a:lnTo>
                                    <a:lnTo>
                                      <a:pt x="9209314" y="4846320"/>
                                    </a:lnTo>
                                    <a:lnTo>
                                      <a:pt x="8712925" y="5199018"/>
                                    </a:lnTo>
                                    <a:lnTo>
                                      <a:pt x="7249885" y="5734595"/>
                                    </a:lnTo>
                                    <a:lnTo>
                                      <a:pt x="6518365" y="5734595"/>
                                    </a:lnTo>
                                    <a:lnTo>
                                      <a:pt x="6230982" y="5708469"/>
                                    </a:lnTo>
                                    <a:lnTo>
                                      <a:pt x="5956662" y="5225143"/>
                                    </a:lnTo>
                                    <a:lnTo>
                                      <a:pt x="5564777" y="5094515"/>
                                    </a:lnTo>
                                    <a:lnTo>
                                      <a:pt x="5055325" y="5029200"/>
                                    </a:lnTo>
                                    <a:lnTo>
                                      <a:pt x="4153988" y="5094515"/>
                                    </a:lnTo>
                                    <a:lnTo>
                                      <a:pt x="3762102" y="5159829"/>
                                    </a:lnTo>
                                    <a:lnTo>
                                      <a:pt x="3448594" y="5042263"/>
                                    </a:lnTo>
                                    <a:lnTo>
                                      <a:pt x="3226525" y="4885509"/>
                                    </a:lnTo>
                                    <a:lnTo>
                                      <a:pt x="3095897" y="4781006"/>
                                    </a:lnTo>
                                    <a:lnTo>
                                      <a:pt x="3278777" y="4585063"/>
                                    </a:lnTo>
                                    <a:lnTo>
                                      <a:pt x="3331028" y="4376058"/>
                                    </a:lnTo>
                                    <a:lnTo>
                                      <a:pt x="2821577" y="4362995"/>
                                    </a:lnTo>
                                    <a:lnTo>
                                      <a:pt x="2625634" y="4415246"/>
                                    </a:lnTo>
                                    <a:lnTo>
                                      <a:pt x="2429691" y="4062549"/>
                                    </a:lnTo>
                                    <a:lnTo>
                                      <a:pt x="2207622" y="3892732"/>
                                    </a:lnTo>
                                    <a:lnTo>
                                      <a:pt x="2155371" y="3735978"/>
                                    </a:lnTo>
                                    <a:lnTo>
                                      <a:pt x="2116182" y="3566160"/>
                                    </a:lnTo>
                                    <a:lnTo>
                                      <a:pt x="1946365" y="3448595"/>
                                    </a:lnTo>
                                    <a:lnTo>
                                      <a:pt x="1841862" y="3291840"/>
                                    </a:lnTo>
                                    <a:lnTo>
                                      <a:pt x="1711234" y="3174275"/>
                                    </a:lnTo>
                                    <a:lnTo>
                                      <a:pt x="1619794" y="3069772"/>
                                    </a:lnTo>
                                    <a:lnTo>
                                      <a:pt x="1645920" y="2899955"/>
                                    </a:lnTo>
                                    <a:lnTo>
                                      <a:pt x="1645920" y="2769326"/>
                                    </a:lnTo>
                                    <a:lnTo>
                                      <a:pt x="1423851" y="2795452"/>
                                    </a:lnTo>
                                    <a:lnTo>
                                      <a:pt x="1254034" y="2782389"/>
                                    </a:lnTo>
                                    <a:lnTo>
                                      <a:pt x="1188720" y="2769326"/>
                                    </a:lnTo>
                                    <a:lnTo>
                                      <a:pt x="888274" y="2599509"/>
                                    </a:lnTo>
                                    <a:lnTo>
                                      <a:pt x="600891" y="2416629"/>
                                    </a:lnTo>
                                    <a:lnTo>
                                      <a:pt x="679268" y="2299063"/>
                                    </a:lnTo>
                                    <a:lnTo>
                                      <a:pt x="862148" y="2233749"/>
                                    </a:lnTo>
                                    <a:lnTo>
                                      <a:pt x="640080" y="2129246"/>
                                    </a:lnTo>
                                    <a:lnTo>
                                      <a:pt x="378822" y="2090058"/>
                                    </a:lnTo>
                                    <a:lnTo>
                                      <a:pt x="222068" y="1881052"/>
                                    </a:lnTo>
                                    <a:lnTo>
                                      <a:pt x="130628" y="1737360"/>
                                    </a:lnTo>
                                    <a:lnTo>
                                      <a:pt x="0" y="1567543"/>
                                    </a:lnTo>
                                    <a:lnTo>
                                      <a:pt x="300445" y="1175658"/>
                                    </a:lnTo>
                                    <a:lnTo>
                                      <a:pt x="914400" y="640080"/>
                                    </a:lnTo>
                                    <a:lnTo>
                                      <a:pt x="966651" y="431075"/>
                                    </a:lnTo>
                                    <a:lnTo>
                                      <a:pt x="1214845" y="287383"/>
                                    </a:lnTo>
                                    <a:lnTo>
                                      <a:pt x="1528354" y="104503"/>
                                    </a:lnTo>
                                    <a:lnTo>
                                      <a:pt x="2037805" y="378823"/>
                                    </a:lnTo>
                                    <a:close/>
                                  </a:path>
                                </a:pathLst>
                              </a:custGeom>
                              <a:blipFill dpi="0" rotWithShape="1">
                                <a:blip r:embed="rId85"/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C0B0976" id="Полилиния 52" o:spid="_x0000_s1026" style="position:absolute;margin-left:45.95pt;margin-top:87.05pt;width:876.3pt;height:451.5pt;z-index:2529326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1129554,57345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" path="m2037805,378823l2834640,,4519748,718458r600892,182880l5995851,1031966r4180114,2743200l11129554,4349932,9209314,4846320r-496389,352698l7249885,5734595r-731520,l6230982,5708469,5956662,5225143,5564777,5094515r-509452,-65315l4153988,5094515r-391886,65314l3448594,5042263,3226525,4885509,3095897,4781006r182880,-195943l3331028,4376058r-509451,-13063l2625634,4415246,2429691,4062549,2207622,3892732r-52251,-156754l2116182,3566160,1946365,3448595,1841862,3291840,1711234,3174275r-91440,-104503l1645920,2899955r,-130629l1423851,2795452r-169817,-13063l1188720,2769326,888274,2599509,600891,2416629r78377,-117566l862148,2233749,640080,2129246,378822,2090058,222068,1881052,130628,1737360,,1567543,300445,1175658,914400,640080,966651,431075,1214845,287383,1528354,104503r509451,274320xe" stroked="f" strokeweight="1pt">
                      <v:fill r:id="rId86" o:title="" recolor="t" rotate="t" type="frame"/>
                      <v:stroke joinstyle="miter"/>
                      <v:path arrowok="t" o:connecttype="custom" o:connectlocs="2037705,378787;2834501,0;4519527,718390;5120390,901252;5995558,1031868;10175468,3774807;11129010,4349519;9208864,4845859;8712499,5198524;7249531,5734050;6518046,5734050;6230677,5707926;5956371,5224646;5564505,5094031;5055078,5028722;4153785,5094031;3761918,5159339;3448425,5041784;3226367,4885045;3095746,4780552;3278617,4584627;3330865,4375642;2821439,4362580;2625506,4414826;2429572,4062163;2207514,3892362;2155266,3735623;2116079,3565821;1946270,3448267;1841772,3291527;1711150,3173973;1619715,3069480;1645840,2899679;1645840,2769063;1423781,2795186;1253973,2782125;1188662,2769063;888231,2599262;600862,2416399;679235,2298845;862106,2233537;640049,2129044;378803,2089859;222057,1880873;130622,1737195;0,1567394;300430,1175546;914355,640019;966604,431034;1214786,287356;1528279,104493;2037705,378787" o:connectangles="0,0,0,0,0,0,0,0,0,0,0,0,0,0,0,0,0,0,0,0,0,0,0,0,0,0,0,0,0,0,0,0,0,0,0,0,0,0,0,0,0,0,0,0,0,0,0,0,0,0,0,0"/>
                    </v:shape>
                  </w:pict>
                </mc:Fallback>
              </mc:AlternateContent>
            </w:r>
            <w:r w:rsidR="00EA7529">
              <w:rPr>
                <w:rFonts w:ascii="Times New Roman" w:hAnsi="Times New Roman" w:cs="Times New Roman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933632" behindDoc="0" locked="0" layoutInCell="1" allowOverlap="1">
                      <wp:simplePos x="0" y="0"/>
                      <wp:positionH relativeFrom="column">
                        <wp:posOffset>2651760</wp:posOffset>
                      </wp:positionH>
                      <wp:positionV relativeFrom="paragraph">
                        <wp:posOffset>1372870</wp:posOffset>
                      </wp:positionV>
                      <wp:extent cx="2371725" cy="514350"/>
                      <wp:effectExtent l="0" t="0" r="9525" b="0"/>
                      <wp:wrapNone/>
                      <wp:docPr id="56" name="Полилиния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71725" cy="514350"/>
                              </a:xfrm>
                              <a:custGeom>
                                <a:avLst/>
                                <a:gdLst>
                                  <a:gd name="connsiteX0" fmla="*/ 195943 w 2272937"/>
                                  <a:gd name="connsiteY0" fmla="*/ 0 h 457200"/>
                                  <a:gd name="connsiteX1" fmla="*/ 313509 w 2272937"/>
                                  <a:gd name="connsiteY1" fmla="*/ 209006 h 457200"/>
                                  <a:gd name="connsiteX2" fmla="*/ 470263 w 2272937"/>
                                  <a:gd name="connsiteY2" fmla="*/ 300446 h 457200"/>
                                  <a:gd name="connsiteX3" fmla="*/ 836023 w 2272937"/>
                                  <a:gd name="connsiteY3" fmla="*/ 352697 h 457200"/>
                                  <a:gd name="connsiteX4" fmla="*/ 1227909 w 2272937"/>
                                  <a:gd name="connsiteY4" fmla="*/ 352697 h 457200"/>
                                  <a:gd name="connsiteX5" fmla="*/ 1711234 w 2272937"/>
                                  <a:gd name="connsiteY5" fmla="*/ 326572 h 457200"/>
                                  <a:gd name="connsiteX6" fmla="*/ 1998617 w 2272937"/>
                                  <a:gd name="connsiteY6" fmla="*/ 326572 h 457200"/>
                                  <a:gd name="connsiteX7" fmla="*/ 2116183 w 2272937"/>
                                  <a:gd name="connsiteY7" fmla="*/ 300446 h 457200"/>
                                  <a:gd name="connsiteX8" fmla="*/ 2272937 w 2272937"/>
                                  <a:gd name="connsiteY8" fmla="*/ 365760 h 457200"/>
                                  <a:gd name="connsiteX9" fmla="*/ 1789611 w 2272937"/>
                                  <a:gd name="connsiteY9" fmla="*/ 431075 h 457200"/>
                                  <a:gd name="connsiteX10" fmla="*/ 1332411 w 2272937"/>
                                  <a:gd name="connsiteY10" fmla="*/ 444137 h 457200"/>
                                  <a:gd name="connsiteX11" fmla="*/ 992777 w 2272937"/>
                                  <a:gd name="connsiteY11" fmla="*/ 444137 h 457200"/>
                                  <a:gd name="connsiteX12" fmla="*/ 679269 w 2272937"/>
                                  <a:gd name="connsiteY12" fmla="*/ 457200 h 457200"/>
                                  <a:gd name="connsiteX13" fmla="*/ 418011 w 2272937"/>
                                  <a:gd name="connsiteY13" fmla="*/ 418012 h 457200"/>
                                  <a:gd name="connsiteX14" fmla="*/ 300446 w 2272937"/>
                                  <a:gd name="connsiteY14" fmla="*/ 378823 h 457200"/>
                                  <a:gd name="connsiteX15" fmla="*/ 182880 w 2272937"/>
                                  <a:gd name="connsiteY15" fmla="*/ 313509 h 457200"/>
                                  <a:gd name="connsiteX16" fmla="*/ 91440 w 2272937"/>
                                  <a:gd name="connsiteY16" fmla="*/ 222069 h 457200"/>
                                  <a:gd name="connsiteX17" fmla="*/ 26126 w 2272937"/>
                                  <a:gd name="connsiteY17" fmla="*/ 156755 h 457200"/>
                                  <a:gd name="connsiteX18" fmla="*/ 0 w 2272937"/>
                                  <a:gd name="connsiteY18" fmla="*/ 104503 h 457200"/>
                                  <a:gd name="connsiteX19" fmla="*/ 195943 w 2272937"/>
                                  <a:gd name="connsiteY19" fmla="*/ 0 h 4572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  <a:cxn ang="0">
                                    <a:pos x="connsiteX18" y="connsiteY18"/>
                                  </a:cxn>
                                  <a:cxn ang="0">
                                    <a:pos x="connsiteX19" y="connsiteY19"/>
                                  </a:cxn>
                                </a:cxnLst>
                                <a:rect l="l" t="t" r="r" b="b"/>
                                <a:pathLst>
                                  <a:path w="2272937" h="457200">
                                    <a:moveTo>
                                      <a:pt x="195943" y="0"/>
                                    </a:moveTo>
                                    <a:lnTo>
                                      <a:pt x="313509" y="209006"/>
                                    </a:lnTo>
                                    <a:lnTo>
                                      <a:pt x="470263" y="300446"/>
                                    </a:lnTo>
                                    <a:lnTo>
                                      <a:pt x="836023" y="352697"/>
                                    </a:lnTo>
                                    <a:lnTo>
                                      <a:pt x="1227909" y="352697"/>
                                    </a:lnTo>
                                    <a:lnTo>
                                      <a:pt x="1711234" y="326572"/>
                                    </a:lnTo>
                                    <a:lnTo>
                                      <a:pt x="1998617" y="326572"/>
                                    </a:lnTo>
                                    <a:lnTo>
                                      <a:pt x="2116183" y="300446"/>
                                    </a:lnTo>
                                    <a:lnTo>
                                      <a:pt x="2272937" y="365760"/>
                                    </a:lnTo>
                                    <a:lnTo>
                                      <a:pt x="1789611" y="431075"/>
                                    </a:lnTo>
                                    <a:lnTo>
                                      <a:pt x="1332411" y="444137"/>
                                    </a:lnTo>
                                    <a:lnTo>
                                      <a:pt x="992777" y="444137"/>
                                    </a:lnTo>
                                    <a:lnTo>
                                      <a:pt x="679269" y="457200"/>
                                    </a:lnTo>
                                    <a:lnTo>
                                      <a:pt x="418011" y="418012"/>
                                    </a:lnTo>
                                    <a:lnTo>
                                      <a:pt x="300446" y="378823"/>
                                    </a:lnTo>
                                    <a:lnTo>
                                      <a:pt x="182880" y="313509"/>
                                    </a:lnTo>
                                    <a:lnTo>
                                      <a:pt x="91440" y="222069"/>
                                    </a:lnTo>
                                    <a:lnTo>
                                      <a:pt x="26126" y="156755"/>
                                    </a:lnTo>
                                    <a:lnTo>
                                      <a:pt x="0" y="104503"/>
                                    </a:lnTo>
                                    <a:lnTo>
                                      <a:pt x="195943" y="0"/>
                                    </a:lnTo>
                                    <a:close/>
                                  </a:path>
                                </a:pathLst>
                              </a:custGeom>
                              <a:blipFill dpi="0" rotWithShape="1">
                                <a:blip r:embed="rId71"/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E033FD" id="Полилиния 56" o:spid="_x0000_s1026" style="position:absolute;margin-left:208.8pt;margin-top:108.1pt;width:186.75pt;height:40.5pt;z-index:25293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72937,4572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" path="m195943,l313509,209006r156754,91440l836023,352697r391886,l1711234,326572r287383,l2116183,300446r156754,65314l1789611,431075r-457200,13062l992777,444137,679269,457200,418011,418012,300446,378823,182880,313509,91440,222069,26126,156755,,104503,195943,xe" stroked="f" strokeweight="1pt">
                      <v:fill r:id="rId78" o:title="" recolor="t" rotate="t" type="frame"/>
                      <v:stroke joinstyle="miter"/>
                      <v:path arrowok="t" o:connecttype="custom" o:connectlocs="204459,0;327135,235132;490702,338002;872359,396784;1281277,396784;1785609,367394;2085482,367394;2208158,338002;2371725,411480;1867392,484959;1390321,499654;1035926,499654;708792,514350;436179,470264;313504,426176;190828,352698;95414,249828;27262,176349;0,117566;204459,0" o:connectangles="0,0,0,0,0,0,0,0,0,0,0,0,0,0,0,0,0,0,0,0"/>
                    </v:shape>
                  </w:pict>
                </mc:Fallback>
              </mc:AlternateContent>
            </w:r>
            <w:r w:rsidR="00EA7529">
              <w:rPr>
                <w:rFonts w:ascii="Times New Roman" w:hAnsi="Times New Roman" w:cs="Times New Roman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953088" behindDoc="0" locked="0" layoutInCell="1" allowOverlap="1">
                      <wp:simplePos x="0" y="0"/>
                      <wp:positionH relativeFrom="column">
                        <wp:posOffset>6861810</wp:posOffset>
                      </wp:positionH>
                      <wp:positionV relativeFrom="paragraph">
                        <wp:posOffset>2563494</wp:posOffset>
                      </wp:positionV>
                      <wp:extent cx="1133475" cy="742950"/>
                      <wp:effectExtent l="19050" t="19050" r="28575" b="19050"/>
                      <wp:wrapNone/>
                      <wp:docPr id="222" name="Прямая соединительная линия 2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133475" cy="742950"/>
                              </a:xfrm>
                              <a:prstGeom prst="line">
                                <a:avLst/>
                              </a:prstGeom>
                              <a:ln w="41275"/>
                            </wps:spPr>
                            <wps:style>
                              <a:lnRef idx="3">
                                <a:schemeClr val="accent6"/>
                              </a:lnRef>
                              <a:fillRef idx="0">
                                <a:schemeClr val="accent6"/>
                              </a:fillRef>
                              <a:effectRef idx="2">
                                <a:schemeClr val="accent6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0CD78FE" id="Прямая соединительная линия 222" o:spid="_x0000_s1026" style="position:absolute;flip:x y;z-index:25295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0.3pt,201.85pt" to="629.55pt,26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" strokecolor="#70ad47 [3209]" strokeweight="3.25pt">
                      <v:stroke joinstyle="miter"/>
                    </v:line>
                  </w:pict>
                </mc:Fallback>
              </mc:AlternateContent>
            </w:r>
            <w:r w:rsidR="005B6801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952064" behindDoc="0" locked="0" layoutInCell="1" allowOverlap="1">
                      <wp:simplePos x="0" y="0"/>
                      <wp:positionH relativeFrom="column">
                        <wp:posOffset>7147560</wp:posOffset>
                      </wp:positionH>
                      <wp:positionV relativeFrom="paragraph">
                        <wp:posOffset>3449320</wp:posOffset>
                      </wp:positionV>
                      <wp:extent cx="2905125" cy="1819275"/>
                      <wp:effectExtent l="19050" t="19050" r="47625" b="47625"/>
                      <wp:wrapNone/>
                      <wp:docPr id="214" name="Полилиния 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05125" cy="1819275"/>
                              </a:xfrm>
                              <a:custGeom>
                                <a:avLst/>
                                <a:gdLst>
                                  <a:gd name="connsiteX0" fmla="*/ 0 w 2905125"/>
                                  <a:gd name="connsiteY0" fmla="*/ 466725 h 1819275"/>
                                  <a:gd name="connsiteX1" fmla="*/ 1638300 w 2905125"/>
                                  <a:gd name="connsiteY1" fmla="*/ 1819275 h 1819275"/>
                                  <a:gd name="connsiteX2" fmla="*/ 2905125 w 2905125"/>
                                  <a:gd name="connsiteY2" fmla="*/ 1171575 h 1819275"/>
                                  <a:gd name="connsiteX3" fmla="*/ 1114425 w 2905125"/>
                                  <a:gd name="connsiteY3" fmla="*/ 0 h 1819275"/>
                                  <a:gd name="connsiteX4" fmla="*/ 0 w 2905125"/>
                                  <a:gd name="connsiteY4" fmla="*/ 466725 h 181927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2905125" h="1819275">
                                    <a:moveTo>
                                      <a:pt x="0" y="466725"/>
                                    </a:moveTo>
                                    <a:lnTo>
                                      <a:pt x="1638300" y="1819275"/>
                                    </a:lnTo>
                                    <a:lnTo>
                                      <a:pt x="2905125" y="1171575"/>
                                    </a:lnTo>
                                    <a:lnTo>
                                      <a:pt x="1114425" y="0"/>
                                    </a:lnTo>
                                    <a:lnTo>
                                      <a:pt x="0" y="466725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87"/>
                                <a:tile tx="0" ty="0" sx="100000" sy="100000" flip="none" algn="tl"/>
                              </a:blipFill>
                              <a:ln>
                                <a:solidFill>
                                  <a:schemeClr val="tx1">
                                    <a:lumMod val="65000"/>
                                    <a:lumOff val="3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B12CE24" id="Полилиния 214" o:spid="_x0000_s1026" style="position:absolute;margin-left:562.8pt;margin-top:271.6pt;width:228.75pt;height:143.25pt;z-index:25295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05125,18192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" path="m,466725l1638300,1819275,2905125,1171575,1114425,,,466725xe" strokecolor="#5a5a5a [2109]" strokeweight="1pt">
                      <v:fill r:id="rId88" o:title="" recolor="t" rotate="t" type="tile"/>
                      <v:stroke joinstyle="miter"/>
                      <v:path arrowok="t" o:connecttype="custom" o:connectlocs="0,466725;1638300,1819275;2905125,1171575;1114425,0;0,466725" o:connectangles="0,0,0,0,0"/>
                    </v:shape>
                  </w:pict>
                </mc:Fallback>
              </mc:AlternateContent>
            </w:r>
            <w:r w:rsidR="00D0496A">
              <w:rPr>
                <w:rFonts w:ascii="Times New Roman" w:hAnsi="Times New Roman" w:cs="Times New Roman"/>
                <w:noProof/>
                <w:sz w:val="22"/>
                <w:szCs w:val="22"/>
              </w:rPr>
              <w:drawing>
                <wp:anchor distT="0" distB="0" distL="114300" distR="114300" simplePos="0" relativeHeight="252911104" behindDoc="0" locked="0" layoutInCell="1" allowOverlap="1" wp14:anchorId="20C48CF5" wp14:editId="2F60517F">
                  <wp:simplePos x="0" y="0"/>
                  <wp:positionH relativeFrom="column">
                    <wp:posOffset>864054</wp:posOffset>
                  </wp:positionH>
                  <wp:positionV relativeFrom="paragraph">
                    <wp:posOffset>699707</wp:posOffset>
                  </wp:positionV>
                  <wp:extent cx="658132" cy="568387"/>
                  <wp:effectExtent l="0" t="0" r="8890" b="3175"/>
                  <wp:wrapNone/>
                  <wp:docPr id="27" name="Рисунок 19" descr="Trees_Elevation_-_Colour_Collection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ees_Elevation_-_Colour_Collection_1.png"/>
                          <pic:cNvPicPr/>
                        </pic:nvPicPr>
                        <pic:blipFill>
                          <a:blip r:embed="rId8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662366" cy="57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0496A">
              <w:rPr>
                <w:rFonts w:ascii="Times New Roman" w:hAnsi="Times New Roman" w:cs="Times New Roman"/>
                <w:noProof/>
                <w:sz w:val="22"/>
                <w:szCs w:val="22"/>
              </w:rPr>
              <w:drawing>
                <wp:anchor distT="0" distB="0" distL="114300" distR="114300" simplePos="0" relativeHeight="252909056" behindDoc="0" locked="0" layoutInCell="1" allowOverlap="1" wp14:anchorId="4972FDBF" wp14:editId="5B7D6C44">
                  <wp:simplePos x="0" y="0"/>
                  <wp:positionH relativeFrom="column">
                    <wp:posOffset>106408</wp:posOffset>
                  </wp:positionH>
                  <wp:positionV relativeFrom="paragraph">
                    <wp:posOffset>374377</wp:posOffset>
                  </wp:positionV>
                  <wp:extent cx="686945" cy="593271"/>
                  <wp:effectExtent l="0" t="0" r="0" b="0"/>
                  <wp:wrapNone/>
                  <wp:docPr id="23" name="Рисунок 19" descr="Trees_Elevation_-_Colour_Collection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ees_Elevation_-_Colour_Collection_1.png"/>
                          <pic:cNvPicPr/>
                        </pic:nvPicPr>
                        <pic:blipFill>
                          <a:blip r:embed="rId8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686945" cy="593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0496A">
              <w:rPr>
                <w:rFonts w:ascii="Times New Roman" w:hAnsi="Times New Roman" w:cs="Times New Roman"/>
                <w:noProof/>
                <w:sz w:val="22"/>
                <w:szCs w:val="22"/>
              </w:rPr>
              <w:drawing>
                <wp:anchor distT="0" distB="0" distL="114300" distR="114300" simplePos="0" relativeHeight="252919296" behindDoc="0" locked="0" layoutInCell="1" allowOverlap="1" wp14:anchorId="20C48CF5" wp14:editId="2F60517F">
                  <wp:simplePos x="0" y="0"/>
                  <wp:positionH relativeFrom="column">
                    <wp:posOffset>850991</wp:posOffset>
                  </wp:positionH>
                  <wp:positionV relativeFrom="paragraph">
                    <wp:posOffset>1040584</wp:posOffset>
                  </wp:positionV>
                  <wp:extent cx="671820" cy="580208"/>
                  <wp:effectExtent l="0" t="0" r="0" b="0"/>
                  <wp:wrapNone/>
                  <wp:docPr id="31" name="Рисунок 19" descr="Trees_Elevation_-_Colour_Collection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ees_Elevation_-_Colour_Collection_1.png"/>
                          <pic:cNvPicPr/>
                        </pic:nvPicPr>
                        <pic:blipFill>
                          <a:blip r:embed="rId8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677356" cy="584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0496A">
              <w:rPr>
                <w:rFonts w:ascii="Times New Roman" w:hAnsi="Times New Roman" w:cs="Times New Roman"/>
                <w:noProof/>
                <w:sz w:val="22"/>
                <w:szCs w:val="22"/>
              </w:rPr>
              <w:drawing>
                <wp:anchor distT="0" distB="0" distL="114300" distR="114300" simplePos="0" relativeHeight="252925440" behindDoc="0" locked="0" layoutInCell="1" allowOverlap="1" wp14:anchorId="20C48CF5" wp14:editId="2F60517F">
                  <wp:simplePos x="0" y="0"/>
                  <wp:positionH relativeFrom="column">
                    <wp:posOffset>169545</wp:posOffset>
                  </wp:positionH>
                  <wp:positionV relativeFrom="paragraph">
                    <wp:posOffset>1033962</wp:posOffset>
                  </wp:positionV>
                  <wp:extent cx="838200" cy="723900"/>
                  <wp:effectExtent l="0" t="0" r="0" b="0"/>
                  <wp:wrapNone/>
                  <wp:docPr id="43" name="Рисунок 19" descr="Trees_Elevation_-_Colour_Collection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ees_Elevation_-_Colour_Collection_1.png"/>
                          <pic:cNvPicPr/>
                        </pic:nvPicPr>
                        <pic:blipFill>
                          <a:blip r:embed="rId8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8382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0496A">
              <w:rPr>
                <w:rFonts w:ascii="Times New Roman" w:hAnsi="Times New Roman" w:cs="Times New Roman"/>
                <w:noProof/>
                <w:sz w:val="22"/>
                <w:szCs w:val="22"/>
              </w:rPr>
              <w:drawing>
                <wp:anchor distT="0" distB="0" distL="114300" distR="114300" simplePos="0" relativeHeight="252923392" behindDoc="0" locked="0" layoutInCell="1" allowOverlap="1" wp14:anchorId="20C48CF5" wp14:editId="2F60517F">
                  <wp:simplePos x="0" y="0"/>
                  <wp:positionH relativeFrom="column">
                    <wp:posOffset>600619</wp:posOffset>
                  </wp:positionH>
                  <wp:positionV relativeFrom="paragraph">
                    <wp:posOffset>1203779</wp:posOffset>
                  </wp:positionV>
                  <wp:extent cx="838200" cy="723900"/>
                  <wp:effectExtent l="0" t="0" r="0" b="0"/>
                  <wp:wrapNone/>
                  <wp:docPr id="41" name="Рисунок 19" descr="Trees_Elevation_-_Colour_Collection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ees_Elevation_-_Colour_Collection_1.png"/>
                          <pic:cNvPicPr/>
                        </pic:nvPicPr>
                        <pic:blipFill>
                          <a:blip r:embed="rId8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8382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0496A">
              <w:rPr>
                <w:rFonts w:ascii="Times New Roman" w:hAnsi="Times New Roman" w:cs="Times New Roman"/>
                <w:noProof/>
                <w:sz w:val="22"/>
                <w:szCs w:val="22"/>
              </w:rPr>
              <w:drawing>
                <wp:anchor distT="0" distB="0" distL="114300" distR="114300" simplePos="0" relativeHeight="252917248" behindDoc="0" locked="0" layoutInCell="1" allowOverlap="1" wp14:anchorId="20C48CF5" wp14:editId="2F60517F">
                  <wp:simplePos x="0" y="0"/>
                  <wp:positionH relativeFrom="column">
                    <wp:posOffset>443865</wp:posOffset>
                  </wp:positionH>
                  <wp:positionV relativeFrom="paragraph">
                    <wp:posOffset>694327</wp:posOffset>
                  </wp:positionV>
                  <wp:extent cx="838200" cy="723900"/>
                  <wp:effectExtent l="0" t="0" r="0" b="0"/>
                  <wp:wrapNone/>
                  <wp:docPr id="30" name="Рисунок 19" descr="Trees_Elevation_-_Colour_Collection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ees_Elevation_-_Colour_Collection_1.png"/>
                          <pic:cNvPicPr/>
                        </pic:nvPicPr>
                        <pic:blipFill>
                          <a:blip r:embed="rId8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8382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0496A">
              <w:rPr>
                <w:rFonts w:ascii="Times New Roman" w:hAnsi="Times New Roman" w:cs="Times New Roman"/>
                <w:noProof/>
                <w:sz w:val="22"/>
                <w:szCs w:val="22"/>
              </w:rPr>
              <w:drawing>
                <wp:anchor distT="0" distB="0" distL="114300" distR="114300" simplePos="0" relativeHeight="252913152" behindDoc="0" locked="0" layoutInCell="1" allowOverlap="1" wp14:anchorId="20C48CF5" wp14:editId="2F60517F">
                  <wp:simplePos x="0" y="0"/>
                  <wp:positionH relativeFrom="column">
                    <wp:posOffset>1240337</wp:posOffset>
                  </wp:positionH>
                  <wp:positionV relativeFrom="paragraph">
                    <wp:posOffset>767080</wp:posOffset>
                  </wp:positionV>
                  <wp:extent cx="838200" cy="723900"/>
                  <wp:effectExtent l="0" t="0" r="0" b="0"/>
                  <wp:wrapNone/>
                  <wp:docPr id="28" name="Рисунок 19" descr="Trees_Elevation_-_Colour_Collection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ees_Elevation_-_Colour_Collection_1.png"/>
                          <pic:cNvPicPr/>
                        </pic:nvPicPr>
                        <pic:blipFill>
                          <a:blip r:embed="rId8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8382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0496A">
              <w:rPr>
                <w:rFonts w:ascii="Times New Roman" w:hAnsi="Times New Roman" w:cs="Times New Roman"/>
                <w:noProof/>
                <w:sz w:val="22"/>
                <w:szCs w:val="22"/>
              </w:rPr>
              <w:drawing>
                <wp:anchor distT="0" distB="0" distL="114300" distR="114300" simplePos="0" relativeHeight="252907008" behindDoc="0" locked="0" layoutInCell="1" allowOverlap="1" wp14:anchorId="4972FDBF" wp14:editId="5B7D6C44">
                  <wp:simplePos x="0" y="0"/>
                  <wp:positionH relativeFrom="column">
                    <wp:posOffset>483054</wp:posOffset>
                  </wp:positionH>
                  <wp:positionV relativeFrom="paragraph">
                    <wp:posOffset>430620</wp:posOffset>
                  </wp:positionV>
                  <wp:extent cx="838200" cy="723900"/>
                  <wp:effectExtent l="0" t="0" r="0" b="0"/>
                  <wp:wrapNone/>
                  <wp:docPr id="647" name="Рисунок 19" descr="Trees_Elevation_-_Colour_Collection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ees_Elevation_-_Colour_Collection_1.png"/>
                          <pic:cNvPicPr/>
                        </pic:nvPicPr>
                        <pic:blipFill>
                          <a:blip r:embed="rId8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8382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0496A">
              <w:rPr>
                <w:rFonts w:ascii="Times New Roman" w:hAnsi="Times New Roman" w:cs="Times New Roman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2904960" behindDoc="0" locked="0" layoutInCell="1" allowOverlap="1">
                      <wp:simplePos x="0" y="0"/>
                      <wp:positionH relativeFrom="column">
                        <wp:posOffset>3411311</wp:posOffset>
                      </wp:positionH>
                      <wp:positionV relativeFrom="paragraph">
                        <wp:posOffset>1092835</wp:posOffset>
                      </wp:positionV>
                      <wp:extent cx="3239588" cy="1084217"/>
                      <wp:effectExtent l="0" t="0" r="0" b="1905"/>
                      <wp:wrapNone/>
                      <wp:docPr id="21" name="Полилиния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39588" cy="1084217"/>
                              </a:xfrm>
                              <a:custGeom>
                                <a:avLst/>
                                <a:gdLst>
                                  <a:gd name="connsiteX0" fmla="*/ 104503 w 3239588"/>
                                  <a:gd name="connsiteY0" fmla="*/ 0 h 1084217"/>
                                  <a:gd name="connsiteX1" fmla="*/ 1867988 w 3239588"/>
                                  <a:gd name="connsiteY1" fmla="*/ 679269 h 1084217"/>
                                  <a:gd name="connsiteX2" fmla="*/ 2599508 w 3239588"/>
                                  <a:gd name="connsiteY2" fmla="*/ 875211 h 1084217"/>
                                  <a:gd name="connsiteX3" fmla="*/ 3239588 w 3239588"/>
                                  <a:gd name="connsiteY3" fmla="*/ 940526 h 1084217"/>
                                  <a:gd name="connsiteX4" fmla="*/ 3122023 w 3239588"/>
                                  <a:gd name="connsiteY4" fmla="*/ 1084217 h 1084217"/>
                                  <a:gd name="connsiteX5" fmla="*/ 2364377 w 3239588"/>
                                  <a:gd name="connsiteY5" fmla="*/ 992777 h 1084217"/>
                                  <a:gd name="connsiteX6" fmla="*/ 1724297 w 3239588"/>
                                  <a:gd name="connsiteY6" fmla="*/ 809897 h 1084217"/>
                                  <a:gd name="connsiteX7" fmla="*/ 0 w 3239588"/>
                                  <a:gd name="connsiteY7" fmla="*/ 52251 h 1084217"/>
                                  <a:gd name="connsiteX8" fmla="*/ 104503 w 3239588"/>
                                  <a:gd name="connsiteY8" fmla="*/ 0 h 1084217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</a:cxnLst>
                                <a:rect l="l" t="t" r="r" b="b"/>
                                <a:pathLst>
                                  <a:path w="3239588" h="1084217">
                                    <a:moveTo>
                                      <a:pt x="104503" y="0"/>
                                    </a:moveTo>
                                    <a:lnTo>
                                      <a:pt x="1867988" y="679269"/>
                                    </a:lnTo>
                                    <a:lnTo>
                                      <a:pt x="2599508" y="875211"/>
                                    </a:lnTo>
                                    <a:lnTo>
                                      <a:pt x="3239588" y="940526"/>
                                    </a:lnTo>
                                    <a:lnTo>
                                      <a:pt x="3122023" y="1084217"/>
                                    </a:lnTo>
                                    <a:lnTo>
                                      <a:pt x="2364377" y="992777"/>
                                    </a:lnTo>
                                    <a:lnTo>
                                      <a:pt x="1724297" y="809897"/>
                                    </a:lnTo>
                                    <a:lnTo>
                                      <a:pt x="0" y="52251"/>
                                    </a:lnTo>
                                    <a:lnTo>
                                      <a:pt x="104503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60"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38FE5C0" id="Полилиния 21" o:spid="_x0000_s1026" style="position:absolute;margin-left:268.6pt;margin-top:86.05pt;width:255.1pt;height:85.35pt;z-index:25290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239588,108421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" path="m104503,l1867988,679269r731520,195942l3239588,940526r-117565,143691l2364377,992777,1724297,809897,,52251,104503,xe" stroked="f" strokeweight="1pt">
                      <v:fill r:id="rId81" o:title="" recolor="t" rotate="t" type="frame"/>
                      <v:stroke joinstyle="miter"/>
                      <v:path arrowok="t" o:connecttype="custom" o:connectlocs="104503,0;1867988,679269;2599508,875211;3239588,940526;3122023,1084217;2364377,992777;1724297,809897;0,52251;104503,0" o:connectangles="0,0,0,0,0,0,0,0,0"/>
                    </v:shape>
                  </w:pict>
                </mc:Fallback>
              </mc:AlternateContent>
            </w:r>
          </w:p>
        </w:tc>
      </w:tr>
      <w:tr w:rsidR="00EB5353" w:rsidTr="0076308D">
        <w:trPr>
          <w:cantSplit/>
          <w:trHeight w:val="1586"/>
        </w:trPr>
        <w:tc>
          <w:tcPr>
            <w:tcW w:w="5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</w:tcPr>
          <w:p w:rsidR="00EB5353" w:rsidRPr="000C63A1" w:rsidRDefault="00EB5353" w:rsidP="0076308D">
            <w:pPr>
              <w:ind w:left="113" w:right="113"/>
              <w:rPr>
                <w:rFonts w:ascii="Times New Roman" w:hAnsi="Times New Roman" w:cs="Times New Roman"/>
              </w:rPr>
            </w:pPr>
            <w:proofErr w:type="spellStart"/>
            <w:r w:rsidRPr="000C63A1">
              <w:rPr>
                <w:rFonts w:ascii="Times New Roman" w:hAnsi="Times New Roman" w:cs="Times New Roman"/>
              </w:rPr>
              <w:t>Взаим</w:t>
            </w:r>
            <w:proofErr w:type="spellEnd"/>
            <w:r w:rsidRPr="000C63A1">
              <w:rPr>
                <w:rFonts w:ascii="Times New Roman" w:hAnsi="Times New Roman" w:cs="Times New Roman"/>
              </w:rPr>
              <w:t>. инв.</w:t>
            </w:r>
          </w:p>
        </w:tc>
        <w:tc>
          <w:tcPr>
            <w:tcW w:w="3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A71CDF" w:rsidRDefault="00EB5353" w:rsidP="0076308D">
            <w:pPr>
              <w:ind w:right="72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1463" w:type="dxa"/>
            <w:gridSpan w:val="9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</w:tr>
      <w:tr w:rsidR="00EB5353" w:rsidTr="0076308D">
        <w:trPr>
          <w:trHeight w:val="312"/>
        </w:trPr>
        <w:tc>
          <w:tcPr>
            <w:tcW w:w="52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textDirection w:val="btLr"/>
          </w:tcPr>
          <w:p w:rsidR="00EB5353" w:rsidRPr="000C63A1" w:rsidRDefault="00EB5353" w:rsidP="0076308D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Подп. и дата</w:t>
            </w:r>
          </w:p>
        </w:tc>
        <w:tc>
          <w:tcPr>
            <w:tcW w:w="36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21463" w:type="dxa"/>
            <w:gridSpan w:val="9"/>
            <w:vMerge/>
            <w:tcBorders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:rsidR="00EB5353" w:rsidRDefault="00EB5353" w:rsidP="0076308D"/>
        </w:tc>
      </w:tr>
      <w:tr w:rsidR="00EB5353" w:rsidRPr="000C63A1" w:rsidTr="0076308D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Pr="000C63A1" w:rsidRDefault="00EB5353" w:rsidP="007630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1205" w:type="dxa"/>
            <w:vMerge w:val="restart"/>
            <w:tcBorders>
              <w:top w:val="single" w:sz="12" w:space="0" w:color="FFFFFF"/>
              <w:left w:val="single" w:sz="12" w:space="0" w:color="auto"/>
              <w:right w:val="single" w:sz="12" w:space="0" w:color="auto"/>
            </w:tcBorders>
          </w:tcPr>
          <w:p w:rsidR="00595630" w:rsidRDefault="00595630" w:rsidP="0076308D"/>
          <w:p w:rsidR="00595630" w:rsidRDefault="00595630" w:rsidP="00595630"/>
          <w:p w:rsidR="00EB5353" w:rsidRPr="00595630" w:rsidRDefault="00595630" w:rsidP="00595630">
            <w:pPr>
              <w:tabs>
                <w:tab w:val="left" w:pos="9480"/>
              </w:tabs>
            </w:pPr>
            <w:r>
              <w:tab/>
            </w:r>
          </w:p>
        </w:tc>
        <w:tc>
          <w:tcPr>
            <w:tcW w:w="1418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4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EB5353" w:rsidRPr="000A2B03" w:rsidRDefault="00EB5353" w:rsidP="0076308D">
            <w:pPr>
              <w:jc w:val="center"/>
              <w:rPr>
                <w:rFonts w:ascii="Times New Roman" w:hAnsi="Times New Roman" w:cs="Times New Roman"/>
                <w:color w:val="auto"/>
                <w:sz w:val="16"/>
                <w:szCs w:val="16"/>
              </w:rPr>
            </w:pPr>
            <w:r w:rsidRPr="000A2B03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ДИЗАЙН-ПРОЕКТ</w:t>
            </w:r>
          </w:p>
          <w:p w:rsidR="00EB5353" w:rsidRPr="000A2B03" w:rsidRDefault="00EB5353" w:rsidP="0076308D">
            <w:pPr>
              <w:jc w:val="center"/>
              <w:rPr>
                <w:rFonts w:ascii="Times New Roman" w:hAnsi="Times New Roman" w:cs="Times New Roman"/>
                <w:color w:val="auto"/>
                <w:sz w:val="16"/>
                <w:szCs w:val="16"/>
              </w:rPr>
            </w:pPr>
            <w:proofErr w:type="gramStart"/>
            <w:r w:rsidRPr="000A2B03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БЛАГОУСТРОЙСТВА  ТЕРРИТОРИИ</w:t>
            </w:r>
            <w:proofErr w:type="gramEnd"/>
            <w:r w:rsidRPr="000A2B03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 xml:space="preserve">  ОБЩЕГО  ПОЛЬЗОВАНИЯ </w:t>
            </w:r>
          </w:p>
          <w:p w:rsidR="00EB5353" w:rsidRPr="000C63A1" w:rsidRDefault="00EB5353" w:rsidP="0076308D">
            <w:pPr>
              <w:jc w:val="center"/>
              <w:rPr>
                <w:sz w:val="28"/>
                <w:szCs w:val="28"/>
              </w:rPr>
            </w:pPr>
            <w:r w:rsidRPr="000A2B03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«ПЛОЩАДКА «</w:t>
            </w:r>
            <w:r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НАБЕРЕЖНАЯ РЕКИ ШЕЛОНЬ</w:t>
            </w:r>
            <w:r w:rsidRPr="000A2B03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»</w:t>
            </w:r>
          </w:p>
        </w:tc>
      </w:tr>
      <w:tr w:rsidR="00EB5353" w:rsidTr="0076308D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Pr="000C63A1" w:rsidRDefault="00EB5353" w:rsidP="007630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1205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41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4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</w:tr>
      <w:tr w:rsidR="00EB5353" w:rsidRPr="000C63A1" w:rsidTr="0076308D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Pr="000C63A1" w:rsidRDefault="00EB5353" w:rsidP="007630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1205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41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4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9E3ADD" w:rsidRPr="00594B55" w:rsidRDefault="009E3ADD" w:rsidP="009E3ADD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594B55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Новгородская область, </w:t>
            </w:r>
            <w:proofErr w:type="spellStart"/>
            <w:r w:rsidRPr="00594B55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Солецкий</w:t>
            </w:r>
            <w:proofErr w:type="spellEnd"/>
            <w:r w:rsidRPr="00594B55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 муниципальный район, </w:t>
            </w:r>
            <w:proofErr w:type="spellStart"/>
            <w:r w:rsidRPr="00594B55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Солецкое</w:t>
            </w:r>
            <w:proofErr w:type="spellEnd"/>
            <w:r w:rsidRPr="00594B55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 городское поселение, г. Сольцы</w:t>
            </w:r>
            <w:r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,</w:t>
            </w:r>
          </w:p>
          <w:p w:rsidR="00EB5353" w:rsidRPr="000C63A1" w:rsidRDefault="009E3ADD" w:rsidP="009E3ADD">
            <w:pPr>
              <w:jc w:val="center"/>
              <w:rPr>
                <w:rFonts w:ascii="Times New Roman" w:hAnsi="Times New Roman" w:cs="Times New Roman"/>
              </w:rPr>
            </w:pPr>
            <w:r w:rsidRPr="0093261D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от здания №2а по </w:t>
            </w:r>
            <w:proofErr w:type="spellStart"/>
            <w:r w:rsidRPr="0093261D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ул.Луначарского</w:t>
            </w:r>
            <w:proofErr w:type="spellEnd"/>
            <w:r w:rsidRPr="0093261D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 до </w:t>
            </w:r>
            <w:r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ул. Красных партизан</w:t>
            </w:r>
          </w:p>
        </w:tc>
      </w:tr>
      <w:tr w:rsidR="00EB5353" w:rsidTr="0076308D">
        <w:trPr>
          <w:trHeight w:val="143"/>
        </w:trPr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Pr="000C63A1" w:rsidRDefault="00EB5353" w:rsidP="007630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1205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418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4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</w:tr>
      <w:tr w:rsidR="00EB5353" w:rsidRPr="00CA2E5B" w:rsidTr="0076308D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Pr="000C63A1" w:rsidRDefault="00EB5353" w:rsidP="007630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1205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Pr="000C63A1" w:rsidRDefault="00EB5353" w:rsidP="0076308D">
            <w:pPr>
              <w:rPr>
                <w:rFonts w:ascii="Agency FB" w:hAnsi="Agency FB" w:cs="Times New Roman"/>
              </w:rPr>
            </w:pPr>
          </w:p>
        </w:tc>
        <w:tc>
          <w:tcPr>
            <w:tcW w:w="141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Должность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Ф.И.О.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Подпись</w:t>
            </w: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Дата</w:t>
            </w:r>
          </w:p>
        </w:tc>
        <w:tc>
          <w:tcPr>
            <w:tcW w:w="5863" w:type="dxa"/>
            <w:gridSpan w:val="4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</w:tr>
      <w:tr w:rsidR="00EB5353" w:rsidRPr="00CA2E5B" w:rsidTr="0076308D">
        <w:trPr>
          <w:trHeight w:val="130"/>
        </w:trPr>
        <w:tc>
          <w:tcPr>
            <w:tcW w:w="52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0C63A1" w:rsidRDefault="00EB5353" w:rsidP="0076308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1205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Pr="000C63A1" w:rsidRDefault="00EB5353" w:rsidP="0076308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Выполнил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Колесникова И.А.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268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EB5353" w:rsidRPr="00CA2E5B" w:rsidRDefault="00EB5353" w:rsidP="0076308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Визуализация</w:t>
            </w:r>
          </w:p>
        </w:tc>
        <w:tc>
          <w:tcPr>
            <w:tcW w:w="99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Стадия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Лист</w:t>
            </w:r>
          </w:p>
        </w:tc>
        <w:tc>
          <w:tcPr>
            <w:tcW w:w="17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Листов</w:t>
            </w:r>
          </w:p>
        </w:tc>
      </w:tr>
      <w:tr w:rsidR="00EB5353" w:rsidRPr="003B5023" w:rsidTr="0076308D">
        <w:tc>
          <w:tcPr>
            <w:tcW w:w="52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textDirection w:val="btLr"/>
          </w:tcPr>
          <w:p w:rsidR="00EB5353" w:rsidRPr="000C63A1" w:rsidRDefault="00EB5353" w:rsidP="0076308D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Инв.№</w:t>
            </w:r>
          </w:p>
        </w:tc>
        <w:tc>
          <w:tcPr>
            <w:tcW w:w="36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>
            <w:pPr>
              <w:jc w:val="center"/>
            </w:pPr>
          </w:p>
        </w:tc>
        <w:tc>
          <w:tcPr>
            <w:tcW w:w="11205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Pr="000C63A1" w:rsidRDefault="00EB5353" w:rsidP="0076308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155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851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268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992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B5353" w:rsidRPr="00CA2E5B" w:rsidRDefault="00EB5353" w:rsidP="0076308D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П</w:t>
            </w:r>
          </w:p>
        </w:tc>
        <w:tc>
          <w:tcPr>
            <w:tcW w:w="85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B5353" w:rsidRPr="00CA2E5B" w:rsidRDefault="00F30049" w:rsidP="0076308D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>
              <w:rPr>
                <w:rFonts w:ascii="Times New Roman" w:hAnsi="Times New Roman" w:cs="Times New Roman"/>
                <w:sz w:val="17"/>
                <w:szCs w:val="17"/>
              </w:rPr>
              <w:t>11</w:t>
            </w:r>
          </w:p>
        </w:tc>
        <w:tc>
          <w:tcPr>
            <w:tcW w:w="1753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EB5353" w:rsidRPr="003B5023" w:rsidRDefault="00F30049" w:rsidP="0076308D">
            <w:pPr>
              <w:jc w:val="center"/>
              <w:rPr>
                <w:rFonts w:ascii="Times New Roman" w:hAnsi="Times New Roman" w:cs="Times New Roman"/>
                <w:color w:val="000000" w:themeColor="text1"/>
                <w:sz w:val="17"/>
                <w:szCs w:val="17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7"/>
                <w:szCs w:val="17"/>
              </w:rPr>
              <w:t>12</w:t>
            </w:r>
          </w:p>
        </w:tc>
      </w:tr>
      <w:tr w:rsidR="00EB5353" w:rsidTr="0076308D">
        <w:trPr>
          <w:trHeight w:val="149"/>
        </w:trPr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1205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EB5353" w:rsidRPr="000C63A1" w:rsidRDefault="00EB5353" w:rsidP="0076308D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226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992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85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753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</w:tr>
      <w:tr w:rsidR="00EB5353" w:rsidRPr="00CA2E5B" w:rsidTr="0076308D">
        <w:trPr>
          <w:trHeight w:val="145"/>
        </w:trPr>
        <w:tc>
          <w:tcPr>
            <w:tcW w:w="52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36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Default="00EB5353" w:rsidP="0076308D"/>
        </w:tc>
        <w:tc>
          <w:tcPr>
            <w:tcW w:w="11205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0C63A1" w:rsidRDefault="00EB5353" w:rsidP="0076308D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rPr>
                <w:sz w:val="17"/>
                <w:szCs w:val="17"/>
              </w:rPr>
            </w:pPr>
          </w:p>
        </w:tc>
        <w:tc>
          <w:tcPr>
            <w:tcW w:w="226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Default="00EB5353" w:rsidP="0076308D">
            <w:pPr>
              <w:jc w:val="center"/>
            </w:pPr>
          </w:p>
        </w:tc>
        <w:tc>
          <w:tcPr>
            <w:tcW w:w="3595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EB5353" w:rsidRPr="00CA2E5B" w:rsidRDefault="00EB5353" w:rsidP="0076308D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 xml:space="preserve">Администрация </w:t>
            </w:r>
            <w:proofErr w:type="spellStart"/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Солецкого</w:t>
            </w:r>
            <w:proofErr w:type="spellEnd"/>
            <w:r w:rsidRPr="00CA2E5B">
              <w:rPr>
                <w:rFonts w:ascii="Times New Roman" w:hAnsi="Times New Roman" w:cs="Times New Roman"/>
                <w:sz w:val="17"/>
                <w:szCs w:val="17"/>
              </w:rPr>
              <w:t xml:space="preserve"> муниципального района</w:t>
            </w:r>
          </w:p>
        </w:tc>
      </w:tr>
    </w:tbl>
    <w:p w:rsidR="00C934C4" w:rsidRDefault="00C934C4" w:rsidP="0048111A">
      <w:bookmarkStart w:id="0" w:name="_GoBack"/>
      <w:bookmarkEnd w:id="0"/>
    </w:p>
    <w:sectPr w:rsidR="00C934C4" w:rsidSect="002A54B1">
      <w:pgSz w:w="23800" w:h="16840" w:orient="landscape"/>
      <w:pgMar w:top="885" w:right="872" w:bottom="764" w:left="953" w:header="0" w:footer="3" w:gutter="0"/>
      <w:cols w:space="720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Gulim">
    <w:altName w:val="굴림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gency FB">
    <w:altName w:val="Malgun Gothic"/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0"/>
    <w:lvl w:ilvl="0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1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2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3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4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5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6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7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8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</w:abstractNum>
  <w:abstractNum w:abstractNumId="1" w15:restartNumberingAfterBreak="0">
    <w:nsid w:val="00000003"/>
    <w:multiLevelType w:val="multilevel"/>
    <w:tmpl w:val="00000002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</w:abstractNum>
  <w:abstractNum w:abstractNumId="2" w15:restartNumberingAfterBreak="0">
    <w:nsid w:val="00000005"/>
    <w:multiLevelType w:val="multilevel"/>
    <w:tmpl w:val="00000004"/>
    <w:lvl w:ilvl="0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1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2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3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4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5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6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7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8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</w:abstractNum>
  <w:abstractNum w:abstractNumId="3" w15:restartNumberingAfterBreak="0">
    <w:nsid w:val="00000007"/>
    <w:multiLevelType w:val="multilevel"/>
    <w:tmpl w:val="00000006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</w:abstractNum>
  <w:abstractNum w:abstractNumId="4" w15:restartNumberingAfterBreak="0">
    <w:nsid w:val="00000009"/>
    <w:multiLevelType w:val="multilevel"/>
    <w:tmpl w:val="00000008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</w:abstractNum>
  <w:abstractNum w:abstractNumId="5" w15:restartNumberingAfterBreak="0">
    <w:nsid w:val="0000000B"/>
    <w:multiLevelType w:val="multilevel"/>
    <w:tmpl w:val="0000000A"/>
    <w:lvl w:ilvl="0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1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2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3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4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5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6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7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8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</w:abstractNum>
  <w:abstractNum w:abstractNumId="6" w15:restartNumberingAfterBreak="0">
    <w:nsid w:val="0000000D"/>
    <w:multiLevelType w:val="multilevel"/>
    <w:tmpl w:val="0000000C"/>
    <w:lvl w:ilvl="0">
      <w:start w:val="11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1">
      <w:start w:val="11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2">
      <w:start w:val="11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3">
      <w:start w:val="11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4">
      <w:start w:val="11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5">
      <w:start w:val="11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6">
      <w:start w:val="11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7">
      <w:start w:val="11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8">
      <w:start w:val="11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</w:abstractNum>
  <w:abstractNum w:abstractNumId="7" w15:restartNumberingAfterBreak="0">
    <w:nsid w:val="0000000F"/>
    <w:multiLevelType w:val="multilevel"/>
    <w:tmpl w:val="0000000E"/>
    <w:lvl w:ilvl="0">
      <w:start w:val="7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1">
      <w:start w:val="7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2">
      <w:start w:val="7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7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7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start w:val="7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6">
      <w:start w:val="7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7">
      <w:start w:val="7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8">
      <w:start w:val="7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</w:abstractNum>
  <w:abstractNum w:abstractNumId="8" w15:restartNumberingAfterBreak="0">
    <w:nsid w:val="00000011"/>
    <w:multiLevelType w:val="multilevel"/>
    <w:tmpl w:val="00000010"/>
    <w:lvl w:ilvl="0">
      <w:start w:val="9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1">
      <w:start w:val="9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2">
      <w:start w:val="9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3">
      <w:start w:val="9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4">
      <w:start w:val="9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5">
      <w:start w:val="9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6">
      <w:start w:val="9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7">
      <w:start w:val="9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8">
      <w:start w:val="9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</w:abstractNum>
  <w:abstractNum w:abstractNumId="9" w15:restartNumberingAfterBreak="0">
    <w:nsid w:val="383059E9"/>
    <w:multiLevelType w:val="hybridMultilevel"/>
    <w:tmpl w:val="48C64E86"/>
    <w:lvl w:ilvl="0" w:tplc="04190001">
      <w:start w:val="1"/>
      <w:numFmt w:val="bullet"/>
      <w:lvlText w:val=""/>
      <w:lvlJc w:val="left"/>
      <w:pPr>
        <w:ind w:left="203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5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7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9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1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3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5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7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99" w:hanging="360"/>
      </w:pPr>
      <w:rPr>
        <w:rFonts w:ascii="Wingdings" w:hAnsi="Wingdings" w:hint="default"/>
      </w:rPr>
    </w:lvl>
  </w:abstractNum>
  <w:abstractNum w:abstractNumId="10" w15:restartNumberingAfterBreak="0">
    <w:nsid w:val="38986557"/>
    <w:multiLevelType w:val="multilevel"/>
    <w:tmpl w:val="2AD240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A4059B2"/>
    <w:multiLevelType w:val="multilevel"/>
    <w:tmpl w:val="B406F4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A4629A9"/>
    <w:multiLevelType w:val="multilevel"/>
    <w:tmpl w:val="08864D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2B81FAB"/>
    <w:multiLevelType w:val="multilevel"/>
    <w:tmpl w:val="1298A6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2"/>
  </w:num>
  <w:num w:numId="12">
    <w:abstractNumId w:val="11"/>
  </w:num>
  <w:num w:numId="13">
    <w:abstractNumId w:val="13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evenAndOddHeaders/>
  <w:drawingGridHorizontalSpacing w:val="181"/>
  <w:drawingGridVerticalSpacing w:val="181"/>
  <w:doNotShadeFormData/>
  <w:characterSpacingControl w:val="compressPunctuation"/>
  <w:doNotValidateAgainstSchema/>
  <w:doNotDemarcateInvalidXml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2053"/>
    <w:rsid w:val="00000F7D"/>
    <w:rsid w:val="00006E18"/>
    <w:rsid w:val="00007EA0"/>
    <w:rsid w:val="00010B8D"/>
    <w:rsid w:val="000150A7"/>
    <w:rsid w:val="00017CF5"/>
    <w:rsid w:val="00021317"/>
    <w:rsid w:val="00021D13"/>
    <w:rsid w:val="00022B96"/>
    <w:rsid w:val="000248D1"/>
    <w:rsid w:val="00024E2F"/>
    <w:rsid w:val="000300C7"/>
    <w:rsid w:val="0003038C"/>
    <w:rsid w:val="00030C0A"/>
    <w:rsid w:val="00030DF7"/>
    <w:rsid w:val="000471DD"/>
    <w:rsid w:val="00056F87"/>
    <w:rsid w:val="000609D6"/>
    <w:rsid w:val="00070AEC"/>
    <w:rsid w:val="00070D48"/>
    <w:rsid w:val="00072D86"/>
    <w:rsid w:val="0007596B"/>
    <w:rsid w:val="000817B7"/>
    <w:rsid w:val="00090589"/>
    <w:rsid w:val="000A1AC2"/>
    <w:rsid w:val="000A2B03"/>
    <w:rsid w:val="000A6597"/>
    <w:rsid w:val="000B145F"/>
    <w:rsid w:val="000C0F93"/>
    <w:rsid w:val="000C63A1"/>
    <w:rsid w:val="000D3201"/>
    <w:rsid w:val="000E16F1"/>
    <w:rsid w:val="000F3E91"/>
    <w:rsid w:val="000F615D"/>
    <w:rsid w:val="000F6D88"/>
    <w:rsid w:val="001356F3"/>
    <w:rsid w:val="00154037"/>
    <w:rsid w:val="0017047F"/>
    <w:rsid w:val="00183F1E"/>
    <w:rsid w:val="00192A7B"/>
    <w:rsid w:val="001A3BB3"/>
    <w:rsid w:val="001A5288"/>
    <w:rsid w:val="001B0BA3"/>
    <w:rsid w:val="001D4BD2"/>
    <w:rsid w:val="001E3262"/>
    <w:rsid w:val="001E3798"/>
    <w:rsid w:val="001F35B6"/>
    <w:rsid w:val="00202CE4"/>
    <w:rsid w:val="0022123E"/>
    <w:rsid w:val="002264A0"/>
    <w:rsid w:val="002307B4"/>
    <w:rsid w:val="00250574"/>
    <w:rsid w:val="00273FF9"/>
    <w:rsid w:val="002800DD"/>
    <w:rsid w:val="0029035E"/>
    <w:rsid w:val="00292749"/>
    <w:rsid w:val="0029464A"/>
    <w:rsid w:val="00294CF4"/>
    <w:rsid w:val="00296364"/>
    <w:rsid w:val="002979CF"/>
    <w:rsid w:val="002A006C"/>
    <w:rsid w:val="002A4A6E"/>
    <w:rsid w:val="002A54B1"/>
    <w:rsid w:val="002B77DE"/>
    <w:rsid w:val="002C0842"/>
    <w:rsid w:val="002D54B2"/>
    <w:rsid w:val="002E6413"/>
    <w:rsid w:val="003020F6"/>
    <w:rsid w:val="003039C7"/>
    <w:rsid w:val="00303F82"/>
    <w:rsid w:val="00306A8E"/>
    <w:rsid w:val="00307353"/>
    <w:rsid w:val="003105B2"/>
    <w:rsid w:val="00312189"/>
    <w:rsid w:val="00314568"/>
    <w:rsid w:val="003202D8"/>
    <w:rsid w:val="00323FE8"/>
    <w:rsid w:val="00351285"/>
    <w:rsid w:val="0035298B"/>
    <w:rsid w:val="00362DA7"/>
    <w:rsid w:val="00365C74"/>
    <w:rsid w:val="00367AFA"/>
    <w:rsid w:val="0037515C"/>
    <w:rsid w:val="00383349"/>
    <w:rsid w:val="003A01AE"/>
    <w:rsid w:val="003A63FC"/>
    <w:rsid w:val="003B5023"/>
    <w:rsid w:val="003C5711"/>
    <w:rsid w:val="003D33F7"/>
    <w:rsid w:val="003D78F6"/>
    <w:rsid w:val="003F127D"/>
    <w:rsid w:val="003F4154"/>
    <w:rsid w:val="003F6A7A"/>
    <w:rsid w:val="003F7ECC"/>
    <w:rsid w:val="00414CD3"/>
    <w:rsid w:val="00437E4C"/>
    <w:rsid w:val="004440D4"/>
    <w:rsid w:val="004554C3"/>
    <w:rsid w:val="00460242"/>
    <w:rsid w:val="0048111A"/>
    <w:rsid w:val="00481B5D"/>
    <w:rsid w:val="00486D61"/>
    <w:rsid w:val="004B26F7"/>
    <w:rsid w:val="004B44B2"/>
    <w:rsid w:val="004D09F7"/>
    <w:rsid w:val="004D4926"/>
    <w:rsid w:val="004E4C71"/>
    <w:rsid w:val="004E5834"/>
    <w:rsid w:val="004E7C76"/>
    <w:rsid w:val="004F1814"/>
    <w:rsid w:val="00505285"/>
    <w:rsid w:val="00512BBB"/>
    <w:rsid w:val="00520D26"/>
    <w:rsid w:val="005230F6"/>
    <w:rsid w:val="005237B8"/>
    <w:rsid w:val="00526297"/>
    <w:rsid w:val="0052756C"/>
    <w:rsid w:val="00530F8C"/>
    <w:rsid w:val="00536C49"/>
    <w:rsid w:val="005418D4"/>
    <w:rsid w:val="00543F1D"/>
    <w:rsid w:val="00544E52"/>
    <w:rsid w:val="00550058"/>
    <w:rsid w:val="0055050F"/>
    <w:rsid w:val="00553958"/>
    <w:rsid w:val="005548BF"/>
    <w:rsid w:val="00563760"/>
    <w:rsid w:val="00567CBD"/>
    <w:rsid w:val="005718BD"/>
    <w:rsid w:val="00584738"/>
    <w:rsid w:val="00584E28"/>
    <w:rsid w:val="00586FAF"/>
    <w:rsid w:val="005933E2"/>
    <w:rsid w:val="00594750"/>
    <w:rsid w:val="00594B55"/>
    <w:rsid w:val="00595630"/>
    <w:rsid w:val="00597C77"/>
    <w:rsid w:val="005A1653"/>
    <w:rsid w:val="005A1C74"/>
    <w:rsid w:val="005A30BF"/>
    <w:rsid w:val="005B1684"/>
    <w:rsid w:val="005B2AFB"/>
    <w:rsid w:val="005B6801"/>
    <w:rsid w:val="005C122A"/>
    <w:rsid w:val="005C36D2"/>
    <w:rsid w:val="005C395F"/>
    <w:rsid w:val="005D1816"/>
    <w:rsid w:val="005D2225"/>
    <w:rsid w:val="005D4A32"/>
    <w:rsid w:val="005E1782"/>
    <w:rsid w:val="005F1014"/>
    <w:rsid w:val="005F36F5"/>
    <w:rsid w:val="005F456F"/>
    <w:rsid w:val="0062395C"/>
    <w:rsid w:val="00631049"/>
    <w:rsid w:val="006530FA"/>
    <w:rsid w:val="0065725E"/>
    <w:rsid w:val="006602EC"/>
    <w:rsid w:val="00664C1C"/>
    <w:rsid w:val="006710E2"/>
    <w:rsid w:val="00684D30"/>
    <w:rsid w:val="006864F3"/>
    <w:rsid w:val="00686E2F"/>
    <w:rsid w:val="006B4158"/>
    <w:rsid w:val="006B505C"/>
    <w:rsid w:val="006B580F"/>
    <w:rsid w:val="006C49DA"/>
    <w:rsid w:val="006D3346"/>
    <w:rsid w:val="006E2053"/>
    <w:rsid w:val="006E5E9A"/>
    <w:rsid w:val="006F31B4"/>
    <w:rsid w:val="006F71E4"/>
    <w:rsid w:val="00705A42"/>
    <w:rsid w:val="00716E94"/>
    <w:rsid w:val="007234ED"/>
    <w:rsid w:val="00723971"/>
    <w:rsid w:val="0072676A"/>
    <w:rsid w:val="00750863"/>
    <w:rsid w:val="00760720"/>
    <w:rsid w:val="0076308D"/>
    <w:rsid w:val="007638C3"/>
    <w:rsid w:val="00771D92"/>
    <w:rsid w:val="00782ACE"/>
    <w:rsid w:val="00783B87"/>
    <w:rsid w:val="00790235"/>
    <w:rsid w:val="00793BCA"/>
    <w:rsid w:val="007A0B60"/>
    <w:rsid w:val="007A7825"/>
    <w:rsid w:val="007B3E6F"/>
    <w:rsid w:val="007B6466"/>
    <w:rsid w:val="007C360C"/>
    <w:rsid w:val="007C654C"/>
    <w:rsid w:val="007D264A"/>
    <w:rsid w:val="007D5CEE"/>
    <w:rsid w:val="007D7A67"/>
    <w:rsid w:val="007E1F28"/>
    <w:rsid w:val="007F510E"/>
    <w:rsid w:val="007F63D9"/>
    <w:rsid w:val="007F7372"/>
    <w:rsid w:val="00813C93"/>
    <w:rsid w:val="00822D01"/>
    <w:rsid w:val="008278E1"/>
    <w:rsid w:val="00834099"/>
    <w:rsid w:val="008423AB"/>
    <w:rsid w:val="00850265"/>
    <w:rsid w:val="008546CA"/>
    <w:rsid w:val="00857901"/>
    <w:rsid w:val="0086500B"/>
    <w:rsid w:val="00866583"/>
    <w:rsid w:val="008763F5"/>
    <w:rsid w:val="00877C48"/>
    <w:rsid w:val="00883725"/>
    <w:rsid w:val="00897562"/>
    <w:rsid w:val="008A1C51"/>
    <w:rsid w:val="008B53D9"/>
    <w:rsid w:val="008F0FC3"/>
    <w:rsid w:val="009003D3"/>
    <w:rsid w:val="00906C54"/>
    <w:rsid w:val="00921636"/>
    <w:rsid w:val="0093261D"/>
    <w:rsid w:val="009328E5"/>
    <w:rsid w:val="0093686D"/>
    <w:rsid w:val="009432EC"/>
    <w:rsid w:val="00952A66"/>
    <w:rsid w:val="0095327A"/>
    <w:rsid w:val="0096266E"/>
    <w:rsid w:val="00963A35"/>
    <w:rsid w:val="00964404"/>
    <w:rsid w:val="009644E0"/>
    <w:rsid w:val="0097084A"/>
    <w:rsid w:val="009750FE"/>
    <w:rsid w:val="00980B82"/>
    <w:rsid w:val="0099375A"/>
    <w:rsid w:val="009A5D02"/>
    <w:rsid w:val="009B263C"/>
    <w:rsid w:val="009C4376"/>
    <w:rsid w:val="009C729E"/>
    <w:rsid w:val="009D0275"/>
    <w:rsid w:val="009D423D"/>
    <w:rsid w:val="009E1E2A"/>
    <w:rsid w:val="009E2EE1"/>
    <w:rsid w:val="009E3ADD"/>
    <w:rsid w:val="009F7A37"/>
    <w:rsid w:val="009F7ACD"/>
    <w:rsid w:val="00A00E5D"/>
    <w:rsid w:val="00A013E1"/>
    <w:rsid w:val="00A067AD"/>
    <w:rsid w:val="00A07034"/>
    <w:rsid w:val="00A11991"/>
    <w:rsid w:val="00A14115"/>
    <w:rsid w:val="00A16E51"/>
    <w:rsid w:val="00A1708F"/>
    <w:rsid w:val="00A254D7"/>
    <w:rsid w:val="00A278C0"/>
    <w:rsid w:val="00A27C80"/>
    <w:rsid w:val="00A32160"/>
    <w:rsid w:val="00A3488D"/>
    <w:rsid w:val="00A44A4B"/>
    <w:rsid w:val="00A46D93"/>
    <w:rsid w:val="00A47D3F"/>
    <w:rsid w:val="00A57924"/>
    <w:rsid w:val="00A57CE0"/>
    <w:rsid w:val="00A605EE"/>
    <w:rsid w:val="00A6489A"/>
    <w:rsid w:val="00A71CDF"/>
    <w:rsid w:val="00A76401"/>
    <w:rsid w:val="00A77F33"/>
    <w:rsid w:val="00A847C6"/>
    <w:rsid w:val="00A858E5"/>
    <w:rsid w:val="00A94E4F"/>
    <w:rsid w:val="00A953E1"/>
    <w:rsid w:val="00A97FEF"/>
    <w:rsid w:val="00AB1E3A"/>
    <w:rsid w:val="00AB678B"/>
    <w:rsid w:val="00AD067E"/>
    <w:rsid w:val="00AD6E16"/>
    <w:rsid w:val="00AF2277"/>
    <w:rsid w:val="00AF5C6E"/>
    <w:rsid w:val="00AF67B4"/>
    <w:rsid w:val="00AF6D13"/>
    <w:rsid w:val="00B0000C"/>
    <w:rsid w:val="00B10AAE"/>
    <w:rsid w:val="00B20E50"/>
    <w:rsid w:val="00B219CA"/>
    <w:rsid w:val="00B23C48"/>
    <w:rsid w:val="00B340AA"/>
    <w:rsid w:val="00B4020B"/>
    <w:rsid w:val="00B60179"/>
    <w:rsid w:val="00B62462"/>
    <w:rsid w:val="00B62B9B"/>
    <w:rsid w:val="00BC76AC"/>
    <w:rsid w:val="00BD19C1"/>
    <w:rsid w:val="00BD387F"/>
    <w:rsid w:val="00BE2C43"/>
    <w:rsid w:val="00BE505A"/>
    <w:rsid w:val="00C01C58"/>
    <w:rsid w:val="00C23DBA"/>
    <w:rsid w:val="00C44C35"/>
    <w:rsid w:val="00C57297"/>
    <w:rsid w:val="00C727E4"/>
    <w:rsid w:val="00C878CC"/>
    <w:rsid w:val="00C934C4"/>
    <w:rsid w:val="00CA2E5B"/>
    <w:rsid w:val="00CB2157"/>
    <w:rsid w:val="00CB5FE3"/>
    <w:rsid w:val="00CB7DFF"/>
    <w:rsid w:val="00CC0029"/>
    <w:rsid w:val="00CC7097"/>
    <w:rsid w:val="00CE1482"/>
    <w:rsid w:val="00CE424A"/>
    <w:rsid w:val="00CE4337"/>
    <w:rsid w:val="00CF3EF3"/>
    <w:rsid w:val="00CF49AE"/>
    <w:rsid w:val="00CF6556"/>
    <w:rsid w:val="00D0496A"/>
    <w:rsid w:val="00D04B2D"/>
    <w:rsid w:val="00D16968"/>
    <w:rsid w:val="00D174BF"/>
    <w:rsid w:val="00D23E7B"/>
    <w:rsid w:val="00D259C1"/>
    <w:rsid w:val="00D319B8"/>
    <w:rsid w:val="00D340CF"/>
    <w:rsid w:val="00D52B81"/>
    <w:rsid w:val="00D61091"/>
    <w:rsid w:val="00D6426C"/>
    <w:rsid w:val="00D722DD"/>
    <w:rsid w:val="00D7272D"/>
    <w:rsid w:val="00D7485F"/>
    <w:rsid w:val="00D80457"/>
    <w:rsid w:val="00D82150"/>
    <w:rsid w:val="00D84EEF"/>
    <w:rsid w:val="00D9174D"/>
    <w:rsid w:val="00DA2BEE"/>
    <w:rsid w:val="00DB1FA2"/>
    <w:rsid w:val="00DB4C4B"/>
    <w:rsid w:val="00DC1051"/>
    <w:rsid w:val="00DC7E47"/>
    <w:rsid w:val="00DE525E"/>
    <w:rsid w:val="00DF1153"/>
    <w:rsid w:val="00E05905"/>
    <w:rsid w:val="00E05928"/>
    <w:rsid w:val="00E14446"/>
    <w:rsid w:val="00E23E89"/>
    <w:rsid w:val="00E41FF8"/>
    <w:rsid w:val="00E5365D"/>
    <w:rsid w:val="00E55D5E"/>
    <w:rsid w:val="00E5655A"/>
    <w:rsid w:val="00E56998"/>
    <w:rsid w:val="00E64CC8"/>
    <w:rsid w:val="00E6718B"/>
    <w:rsid w:val="00E77047"/>
    <w:rsid w:val="00E81AD4"/>
    <w:rsid w:val="00E8316F"/>
    <w:rsid w:val="00E85631"/>
    <w:rsid w:val="00E9045F"/>
    <w:rsid w:val="00E95291"/>
    <w:rsid w:val="00E965EB"/>
    <w:rsid w:val="00EA721E"/>
    <w:rsid w:val="00EA7529"/>
    <w:rsid w:val="00EB4C43"/>
    <w:rsid w:val="00EB5353"/>
    <w:rsid w:val="00ED6523"/>
    <w:rsid w:val="00EE3357"/>
    <w:rsid w:val="00EF36D8"/>
    <w:rsid w:val="00EF4320"/>
    <w:rsid w:val="00F01425"/>
    <w:rsid w:val="00F03422"/>
    <w:rsid w:val="00F04201"/>
    <w:rsid w:val="00F11765"/>
    <w:rsid w:val="00F1241E"/>
    <w:rsid w:val="00F209DF"/>
    <w:rsid w:val="00F238CE"/>
    <w:rsid w:val="00F240CA"/>
    <w:rsid w:val="00F24F4D"/>
    <w:rsid w:val="00F272C9"/>
    <w:rsid w:val="00F30049"/>
    <w:rsid w:val="00F474D1"/>
    <w:rsid w:val="00F50651"/>
    <w:rsid w:val="00F55A15"/>
    <w:rsid w:val="00F636D2"/>
    <w:rsid w:val="00F66320"/>
    <w:rsid w:val="00F677D4"/>
    <w:rsid w:val="00F7271C"/>
    <w:rsid w:val="00F75C7C"/>
    <w:rsid w:val="00F873F7"/>
    <w:rsid w:val="00FA12A4"/>
    <w:rsid w:val="00FA30E1"/>
    <w:rsid w:val="00FA4A0C"/>
    <w:rsid w:val="00FC75F6"/>
    <w:rsid w:val="00FD5BDA"/>
    <w:rsid w:val="00FE19AB"/>
    <w:rsid w:val="00FE3FE3"/>
    <w:rsid w:val="00FE5C4B"/>
    <w:rsid w:val="00FE7C10"/>
    <w:rsid w:val="00FF0C80"/>
    <w:rsid w:val="00FF79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 fillcolor="#5d9dca" strokecolor="#03c">
      <v:fill color="#5d9dca" rotate="t" type="tile"/>
      <v:stroke color="#03c" weight="2pt"/>
      <v:shadow type="perspective" color="#525252" opacity=".5" offset="1pt" offset2="-1pt"/>
      <o:colormru v:ext="edit" colors="#ffca33"/>
    </o:shapedefaults>
    <o:shapelayout v:ext="edit">
      <o:idmap v:ext="edit" data="1"/>
    </o:shapelayout>
  </w:shapeDefaults>
  <w:decimalSymbol w:val=","/>
  <w:listSeparator w:val=";"/>
  <w15:docId w15:val="{A9998776-3606-406B-9279-E33B2C2CCA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 Unicode MS" w:eastAsia="Arial Unicode MS" w:hAnsi="Arial Unicode MS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63A35"/>
    <w:pPr>
      <w:widowControl w:val="0"/>
      <w:spacing w:after="0" w:line="240" w:lineRule="auto"/>
    </w:pPr>
    <w:rPr>
      <w:rFonts w:cs="Arial Unicode MS"/>
      <w:color w:val="000000"/>
      <w:sz w:val="24"/>
      <w:szCs w:val="24"/>
    </w:rPr>
  </w:style>
  <w:style w:type="paragraph" w:styleId="1">
    <w:name w:val="heading 1"/>
    <w:basedOn w:val="a"/>
    <w:link w:val="10"/>
    <w:uiPriority w:val="99"/>
    <w:qFormat/>
    <w:rsid w:val="00E965EB"/>
    <w:pPr>
      <w:widowControl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color w:val="auto"/>
      <w:kern w:val="36"/>
      <w:sz w:val="48"/>
      <w:szCs w:val="48"/>
    </w:rPr>
  </w:style>
  <w:style w:type="paragraph" w:styleId="2">
    <w:name w:val="heading 2"/>
    <w:basedOn w:val="a"/>
    <w:next w:val="a"/>
    <w:link w:val="20"/>
    <w:semiHidden/>
    <w:unhideWhenUsed/>
    <w:qFormat/>
    <w:locked/>
    <w:rsid w:val="005C122A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semiHidden/>
    <w:unhideWhenUsed/>
    <w:qFormat/>
    <w:locked/>
    <w:rsid w:val="007F51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E965EB"/>
    <w:rPr>
      <w:rFonts w:ascii="Times New Roman" w:hAnsi="Times New Roman" w:cs="Times New Roman"/>
      <w:b/>
      <w:bCs/>
      <w:kern w:val="36"/>
      <w:sz w:val="48"/>
      <w:szCs w:val="48"/>
    </w:rPr>
  </w:style>
  <w:style w:type="character" w:styleId="a3">
    <w:name w:val="Hyperlink"/>
    <w:basedOn w:val="a0"/>
    <w:uiPriority w:val="99"/>
    <w:rsid w:val="00963A35"/>
    <w:rPr>
      <w:rFonts w:cs="Times New Roman"/>
      <w:color w:val="0066CC"/>
      <w:u w:val="single"/>
    </w:rPr>
  </w:style>
  <w:style w:type="character" w:customStyle="1" w:styleId="2Exact">
    <w:name w:val="Основной текст (2) Exact"/>
    <w:basedOn w:val="a0"/>
    <w:uiPriority w:val="99"/>
    <w:rsid w:val="00963A35"/>
    <w:rPr>
      <w:rFonts w:ascii="Times New Roman" w:hAnsi="Times New Roman" w:cs="Times New Roman"/>
      <w:sz w:val="22"/>
      <w:szCs w:val="22"/>
      <w:u w:val="none"/>
    </w:rPr>
  </w:style>
  <w:style w:type="character" w:customStyle="1" w:styleId="31">
    <w:name w:val="Основной текст (3)_"/>
    <w:basedOn w:val="a0"/>
    <w:link w:val="310"/>
    <w:uiPriority w:val="99"/>
    <w:locked/>
    <w:rsid w:val="00963A35"/>
    <w:rPr>
      <w:rFonts w:ascii="Arial" w:hAnsi="Arial" w:cs="Arial"/>
      <w:sz w:val="12"/>
      <w:szCs w:val="12"/>
      <w:u w:val="none"/>
    </w:rPr>
  </w:style>
  <w:style w:type="character" w:customStyle="1" w:styleId="32">
    <w:name w:val="Основной текст (3)"/>
    <w:basedOn w:val="31"/>
    <w:uiPriority w:val="99"/>
    <w:rsid w:val="00963A35"/>
    <w:rPr>
      <w:rFonts w:ascii="Arial" w:hAnsi="Arial" w:cs="Arial"/>
      <w:sz w:val="12"/>
      <w:szCs w:val="12"/>
      <w:u w:val="none"/>
    </w:rPr>
  </w:style>
  <w:style w:type="character" w:customStyle="1" w:styleId="4">
    <w:name w:val="Основной текст (4)_"/>
    <w:basedOn w:val="a0"/>
    <w:link w:val="41"/>
    <w:uiPriority w:val="99"/>
    <w:locked/>
    <w:rsid w:val="00963A35"/>
    <w:rPr>
      <w:rFonts w:ascii="Century Gothic" w:hAnsi="Century Gothic" w:cs="Century Gothic"/>
      <w:b/>
      <w:bCs/>
      <w:sz w:val="17"/>
      <w:szCs w:val="17"/>
      <w:u w:val="none"/>
    </w:rPr>
  </w:style>
  <w:style w:type="character" w:customStyle="1" w:styleId="40">
    <w:name w:val="Основной текст (4)"/>
    <w:basedOn w:val="4"/>
    <w:uiPriority w:val="99"/>
    <w:rsid w:val="00963A35"/>
    <w:rPr>
      <w:rFonts w:ascii="Century Gothic" w:hAnsi="Century Gothic" w:cs="Century Gothic"/>
      <w:b/>
      <w:bCs/>
      <w:sz w:val="17"/>
      <w:szCs w:val="17"/>
      <w:u w:val="none"/>
    </w:rPr>
  </w:style>
  <w:style w:type="character" w:customStyle="1" w:styleId="11">
    <w:name w:val="Заголовок №1_"/>
    <w:basedOn w:val="a0"/>
    <w:link w:val="12"/>
    <w:uiPriority w:val="99"/>
    <w:locked/>
    <w:rsid w:val="00963A35"/>
    <w:rPr>
      <w:rFonts w:ascii="Consolas" w:hAnsi="Consolas" w:cs="Consolas"/>
      <w:spacing w:val="-80"/>
      <w:sz w:val="76"/>
      <w:szCs w:val="76"/>
      <w:u w:val="none"/>
    </w:rPr>
  </w:style>
  <w:style w:type="character" w:customStyle="1" w:styleId="33">
    <w:name w:val="Заголовок №3_"/>
    <w:basedOn w:val="a0"/>
    <w:link w:val="311"/>
    <w:uiPriority w:val="99"/>
    <w:locked/>
    <w:rsid w:val="00963A35"/>
    <w:rPr>
      <w:rFonts w:ascii="Arial" w:hAnsi="Arial" w:cs="Arial"/>
      <w:b/>
      <w:bCs/>
      <w:w w:val="50"/>
      <w:sz w:val="34"/>
      <w:szCs w:val="34"/>
      <w:u w:val="none"/>
      <w:lang w:val="en-US" w:eastAsia="en-US"/>
    </w:rPr>
  </w:style>
  <w:style w:type="character" w:customStyle="1" w:styleId="34">
    <w:name w:val="Заголовок №3"/>
    <w:basedOn w:val="33"/>
    <w:uiPriority w:val="99"/>
    <w:rsid w:val="00963A35"/>
    <w:rPr>
      <w:rFonts w:ascii="Arial" w:hAnsi="Arial" w:cs="Arial"/>
      <w:b/>
      <w:bCs/>
      <w:w w:val="50"/>
      <w:sz w:val="34"/>
      <w:szCs w:val="34"/>
      <w:u w:val="none"/>
      <w:lang w:val="en-US" w:eastAsia="en-US"/>
    </w:rPr>
  </w:style>
  <w:style w:type="character" w:customStyle="1" w:styleId="6">
    <w:name w:val="Заголовок №6_"/>
    <w:basedOn w:val="a0"/>
    <w:link w:val="60"/>
    <w:uiPriority w:val="99"/>
    <w:locked/>
    <w:rsid w:val="00963A35"/>
    <w:rPr>
      <w:rFonts w:ascii="Times New Roman" w:hAnsi="Times New Roman" w:cs="Times New Roman"/>
      <w:b/>
      <w:bCs/>
      <w:sz w:val="28"/>
      <w:szCs w:val="28"/>
      <w:u w:val="none"/>
    </w:rPr>
  </w:style>
  <w:style w:type="character" w:customStyle="1" w:styleId="4TimesNewRoman">
    <w:name w:val="Основной текст (4) + Times New Roman"/>
    <w:aliases w:val="11 pt,Не полужирный"/>
    <w:basedOn w:val="4"/>
    <w:uiPriority w:val="99"/>
    <w:rsid w:val="00963A35"/>
    <w:rPr>
      <w:rFonts w:ascii="Times New Roman" w:hAnsi="Times New Roman" w:cs="Times New Roman"/>
      <w:b/>
      <w:bCs/>
      <w:sz w:val="22"/>
      <w:szCs w:val="22"/>
      <w:u w:val="none"/>
    </w:rPr>
  </w:style>
  <w:style w:type="character" w:customStyle="1" w:styleId="5">
    <w:name w:val="Основной текст (5)_"/>
    <w:basedOn w:val="a0"/>
    <w:link w:val="50"/>
    <w:uiPriority w:val="99"/>
    <w:locked/>
    <w:rsid w:val="00963A35"/>
    <w:rPr>
      <w:rFonts w:ascii="Times New Roman" w:hAnsi="Times New Roman" w:cs="Times New Roman"/>
      <w:b/>
      <w:bCs/>
      <w:sz w:val="22"/>
      <w:szCs w:val="22"/>
      <w:u w:val="none"/>
    </w:rPr>
  </w:style>
  <w:style w:type="character" w:customStyle="1" w:styleId="611pt">
    <w:name w:val="Заголовок №6 + 11 pt"/>
    <w:basedOn w:val="6"/>
    <w:uiPriority w:val="99"/>
    <w:rsid w:val="00963A35"/>
    <w:rPr>
      <w:rFonts w:ascii="Times New Roman" w:hAnsi="Times New Roman" w:cs="Times New Roman"/>
      <w:b/>
      <w:bCs/>
      <w:sz w:val="22"/>
      <w:szCs w:val="22"/>
      <w:u w:val="none"/>
    </w:rPr>
  </w:style>
  <w:style w:type="character" w:customStyle="1" w:styleId="21">
    <w:name w:val="Основной текст (2)_"/>
    <w:basedOn w:val="a0"/>
    <w:link w:val="210"/>
    <w:uiPriority w:val="99"/>
    <w:locked/>
    <w:rsid w:val="00963A35"/>
    <w:rPr>
      <w:rFonts w:ascii="Times New Roman" w:hAnsi="Times New Roman" w:cs="Times New Roman"/>
      <w:sz w:val="22"/>
      <w:szCs w:val="22"/>
      <w:u w:val="none"/>
    </w:rPr>
  </w:style>
  <w:style w:type="character" w:customStyle="1" w:styleId="61">
    <w:name w:val="Основной текст (6)_"/>
    <w:basedOn w:val="a0"/>
    <w:link w:val="62"/>
    <w:uiPriority w:val="99"/>
    <w:locked/>
    <w:rsid w:val="00963A35"/>
    <w:rPr>
      <w:rFonts w:ascii="Arial" w:hAnsi="Arial" w:cs="Arial"/>
      <w:b/>
      <w:bCs/>
      <w:sz w:val="18"/>
      <w:szCs w:val="18"/>
      <w:u w:val="none"/>
    </w:rPr>
  </w:style>
  <w:style w:type="character" w:customStyle="1" w:styleId="7Exact">
    <w:name w:val="Основной текст (7) Exact"/>
    <w:basedOn w:val="a0"/>
    <w:link w:val="7"/>
    <w:uiPriority w:val="99"/>
    <w:locked/>
    <w:rsid w:val="00963A35"/>
    <w:rPr>
      <w:rFonts w:ascii="Arial" w:hAnsi="Arial" w:cs="Arial"/>
      <w:sz w:val="14"/>
      <w:szCs w:val="14"/>
      <w:u w:val="none"/>
    </w:rPr>
  </w:style>
  <w:style w:type="character" w:customStyle="1" w:styleId="8Exact">
    <w:name w:val="Основной текст (8) Exact"/>
    <w:basedOn w:val="a0"/>
    <w:link w:val="8"/>
    <w:uiPriority w:val="99"/>
    <w:locked/>
    <w:rsid w:val="00963A35"/>
    <w:rPr>
      <w:rFonts w:ascii="Arial" w:hAnsi="Arial" w:cs="Arial"/>
      <w:w w:val="150"/>
      <w:sz w:val="13"/>
      <w:szCs w:val="13"/>
      <w:u w:val="none"/>
    </w:rPr>
  </w:style>
  <w:style w:type="character" w:customStyle="1" w:styleId="Exact">
    <w:name w:val="Подпись к таблице Exact"/>
    <w:basedOn w:val="a0"/>
    <w:link w:val="a4"/>
    <w:uiPriority w:val="99"/>
    <w:locked/>
    <w:rsid w:val="00963A35"/>
    <w:rPr>
      <w:rFonts w:ascii="Times New Roman" w:hAnsi="Times New Roman" w:cs="Times New Roman"/>
      <w:sz w:val="22"/>
      <w:szCs w:val="22"/>
      <w:u w:val="none"/>
    </w:rPr>
  </w:style>
  <w:style w:type="character" w:customStyle="1" w:styleId="22">
    <w:name w:val="Основной текст (2)"/>
    <w:basedOn w:val="21"/>
    <w:uiPriority w:val="99"/>
    <w:rsid w:val="00963A35"/>
    <w:rPr>
      <w:rFonts w:ascii="Times New Roman" w:hAnsi="Times New Roman" w:cs="Times New Roman"/>
      <w:sz w:val="22"/>
      <w:szCs w:val="22"/>
      <w:u w:val="none"/>
    </w:rPr>
  </w:style>
  <w:style w:type="character" w:customStyle="1" w:styleId="2Arial">
    <w:name w:val="Основной текст (2) + Arial"/>
    <w:aliases w:val="7 pt"/>
    <w:basedOn w:val="21"/>
    <w:uiPriority w:val="99"/>
    <w:rsid w:val="00963A35"/>
    <w:rPr>
      <w:rFonts w:ascii="Arial" w:hAnsi="Arial" w:cs="Arial"/>
      <w:sz w:val="14"/>
      <w:szCs w:val="14"/>
      <w:u w:val="none"/>
    </w:rPr>
  </w:style>
  <w:style w:type="character" w:customStyle="1" w:styleId="210pt">
    <w:name w:val="Основной текст (2) + 10 pt"/>
    <w:basedOn w:val="21"/>
    <w:uiPriority w:val="99"/>
    <w:rsid w:val="00963A35"/>
    <w:rPr>
      <w:rFonts w:ascii="Times New Roman" w:hAnsi="Times New Roman" w:cs="Times New Roman"/>
      <w:sz w:val="20"/>
      <w:szCs w:val="20"/>
      <w:u w:val="none"/>
    </w:rPr>
  </w:style>
  <w:style w:type="character" w:customStyle="1" w:styleId="23">
    <w:name w:val="Основной текст (2) + Курсив"/>
    <w:aliases w:val="Интервал 0 pt"/>
    <w:basedOn w:val="21"/>
    <w:uiPriority w:val="99"/>
    <w:rsid w:val="00963A35"/>
    <w:rPr>
      <w:rFonts w:ascii="Times New Roman" w:hAnsi="Times New Roman" w:cs="Times New Roman"/>
      <w:i/>
      <w:iCs/>
      <w:spacing w:val="-10"/>
      <w:sz w:val="22"/>
      <w:szCs w:val="22"/>
      <w:u w:val="none"/>
    </w:rPr>
  </w:style>
  <w:style w:type="character" w:customStyle="1" w:styleId="220">
    <w:name w:val="Основной текст (2) + Курсив2"/>
    <w:aliases w:val="Интервал 0 pt2"/>
    <w:basedOn w:val="21"/>
    <w:uiPriority w:val="99"/>
    <w:rsid w:val="00963A35"/>
    <w:rPr>
      <w:rFonts w:ascii="Times New Roman" w:hAnsi="Times New Roman" w:cs="Times New Roman"/>
      <w:i/>
      <w:iCs/>
      <w:spacing w:val="10"/>
      <w:sz w:val="22"/>
      <w:szCs w:val="22"/>
      <w:u w:val="none"/>
    </w:rPr>
  </w:style>
  <w:style w:type="character" w:customStyle="1" w:styleId="217pt">
    <w:name w:val="Основной текст (2) + 17 pt"/>
    <w:basedOn w:val="21"/>
    <w:uiPriority w:val="99"/>
    <w:rsid w:val="00963A35"/>
    <w:rPr>
      <w:rFonts w:ascii="Times New Roman" w:hAnsi="Times New Roman" w:cs="Times New Roman"/>
      <w:sz w:val="34"/>
      <w:szCs w:val="34"/>
      <w:u w:val="none"/>
    </w:rPr>
  </w:style>
  <w:style w:type="character" w:customStyle="1" w:styleId="5Exact">
    <w:name w:val="Заголовок №5 Exact"/>
    <w:basedOn w:val="a0"/>
    <w:link w:val="51"/>
    <w:uiPriority w:val="99"/>
    <w:locked/>
    <w:rsid w:val="00963A35"/>
    <w:rPr>
      <w:rFonts w:ascii="Arial" w:hAnsi="Arial" w:cs="Arial"/>
      <w:u w:val="none"/>
    </w:rPr>
  </w:style>
  <w:style w:type="character" w:customStyle="1" w:styleId="9Exact">
    <w:name w:val="Основной текст (9) Exact"/>
    <w:basedOn w:val="a0"/>
    <w:link w:val="9"/>
    <w:uiPriority w:val="99"/>
    <w:locked/>
    <w:rsid w:val="00963A35"/>
    <w:rPr>
      <w:rFonts w:ascii="Arial" w:hAnsi="Arial" w:cs="Arial"/>
      <w:sz w:val="21"/>
      <w:szCs w:val="21"/>
      <w:u w:val="none"/>
    </w:rPr>
  </w:style>
  <w:style w:type="character" w:customStyle="1" w:styleId="9TimesNewRoman">
    <w:name w:val="Основной текст (9) + Times New Roman"/>
    <w:aliases w:val="10 pt,Малые прописные,Интервал 1 pt Exact"/>
    <w:basedOn w:val="9Exact"/>
    <w:uiPriority w:val="99"/>
    <w:rsid w:val="00963A35"/>
    <w:rPr>
      <w:rFonts w:ascii="Times New Roman" w:hAnsi="Times New Roman" w:cs="Times New Roman"/>
      <w:smallCaps/>
      <w:spacing w:val="30"/>
      <w:sz w:val="20"/>
      <w:szCs w:val="20"/>
      <w:u w:val="none"/>
    </w:rPr>
  </w:style>
  <w:style w:type="character" w:customStyle="1" w:styleId="6Exact">
    <w:name w:val="Основной текст (6) Exact"/>
    <w:basedOn w:val="a0"/>
    <w:uiPriority w:val="99"/>
    <w:rsid w:val="00963A35"/>
    <w:rPr>
      <w:rFonts w:ascii="Arial" w:hAnsi="Arial" w:cs="Arial"/>
      <w:b/>
      <w:bCs/>
      <w:sz w:val="18"/>
      <w:szCs w:val="18"/>
      <w:u w:val="none"/>
    </w:rPr>
  </w:style>
  <w:style w:type="character" w:customStyle="1" w:styleId="6CenturyGothic">
    <w:name w:val="Основной текст (6) + Century Gothic"/>
    <w:aliases w:val="6,5 pt,Не полужирный Exact"/>
    <w:basedOn w:val="61"/>
    <w:uiPriority w:val="99"/>
    <w:rsid w:val="00963A35"/>
    <w:rPr>
      <w:rFonts w:ascii="Century Gothic" w:hAnsi="Century Gothic" w:cs="Century Gothic"/>
      <w:b/>
      <w:bCs/>
      <w:sz w:val="13"/>
      <w:szCs w:val="13"/>
      <w:u w:val="none"/>
    </w:rPr>
  </w:style>
  <w:style w:type="character" w:customStyle="1" w:styleId="2Arial7">
    <w:name w:val="Основной текст (2) + Arial7"/>
    <w:aliases w:val="10,5 pt10"/>
    <w:basedOn w:val="21"/>
    <w:uiPriority w:val="99"/>
    <w:rsid w:val="00963A35"/>
    <w:rPr>
      <w:rFonts w:ascii="Arial" w:hAnsi="Arial" w:cs="Arial"/>
      <w:sz w:val="21"/>
      <w:szCs w:val="21"/>
      <w:u w:val="none"/>
    </w:rPr>
  </w:style>
  <w:style w:type="character" w:customStyle="1" w:styleId="10Exact">
    <w:name w:val="Основной текст (10) Exact"/>
    <w:basedOn w:val="a0"/>
    <w:link w:val="100"/>
    <w:uiPriority w:val="99"/>
    <w:locked/>
    <w:rsid w:val="00963A35"/>
    <w:rPr>
      <w:rFonts w:ascii="Times New Roman" w:hAnsi="Times New Roman" w:cs="Times New Roman"/>
      <w:sz w:val="12"/>
      <w:szCs w:val="12"/>
      <w:u w:val="none"/>
    </w:rPr>
  </w:style>
  <w:style w:type="character" w:customStyle="1" w:styleId="21ptExact">
    <w:name w:val="Основной текст (2) + Интервал 1 pt Exact"/>
    <w:basedOn w:val="21"/>
    <w:uiPriority w:val="99"/>
    <w:rsid w:val="00963A35"/>
    <w:rPr>
      <w:rFonts w:ascii="Times New Roman" w:hAnsi="Times New Roman" w:cs="Times New Roman"/>
      <w:spacing w:val="20"/>
      <w:sz w:val="22"/>
      <w:szCs w:val="22"/>
      <w:u w:val="none"/>
    </w:rPr>
  </w:style>
  <w:style w:type="character" w:customStyle="1" w:styleId="11Exact">
    <w:name w:val="Основной текст (11) Exact"/>
    <w:basedOn w:val="a0"/>
    <w:link w:val="110"/>
    <w:uiPriority w:val="99"/>
    <w:locked/>
    <w:rsid w:val="00963A35"/>
    <w:rPr>
      <w:rFonts w:ascii="Times New Roman" w:hAnsi="Times New Roman" w:cs="Times New Roman"/>
      <w:sz w:val="26"/>
      <w:szCs w:val="26"/>
      <w:u w:val="none"/>
    </w:rPr>
  </w:style>
  <w:style w:type="character" w:customStyle="1" w:styleId="11Arial">
    <w:name w:val="Основной текст (11) + Arial"/>
    <w:aliases w:val="103,5 pt Exact"/>
    <w:basedOn w:val="11Exact"/>
    <w:uiPriority w:val="99"/>
    <w:rsid w:val="00963A35"/>
    <w:rPr>
      <w:rFonts w:ascii="Arial" w:hAnsi="Arial" w:cs="Arial"/>
      <w:sz w:val="21"/>
      <w:szCs w:val="21"/>
      <w:u w:val="none"/>
    </w:rPr>
  </w:style>
  <w:style w:type="character" w:customStyle="1" w:styleId="12Exact">
    <w:name w:val="Основной текст (12) Exact"/>
    <w:basedOn w:val="a0"/>
    <w:link w:val="120"/>
    <w:uiPriority w:val="99"/>
    <w:locked/>
    <w:rsid w:val="00963A35"/>
    <w:rPr>
      <w:rFonts w:ascii="Times New Roman" w:hAnsi="Times New Roman" w:cs="Times New Roman"/>
      <w:i/>
      <w:iCs/>
      <w:sz w:val="11"/>
      <w:szCs w:val="11"/>
      <w:u w:val="none"/>
    </w:rPr>
  </w:style>
  <w:style w:type="character" w:customStyle="1" w:styleId="126pt">
    <w:name w:val="Основной текст (12) + 6 pt"/>
    <w:aliases w:val="Не курсив Exact"/>
    <w:basedOn w:val="12Exact"/>
    <w:uiPriority w:val="99"/>
    <w:rsid w:val="00963A35"/>
    <w:rPr>
      <w:rFonts w:ascii="Times New Roman" w:hAnsi="Times New Roman" w:cs="Times New Roman"/>
      <w:i/>
      <w:iCs/>
      <w:sz w:val="12"/>
      <w:szCs w:val="12"/>
      <w:u w:val="none"/>
    </w:rPr>
  </w:style>
  <w:style w:type="character" w:customStyle="1" w:styleId="2Exact0">
    <w:name w:val="Подпись к таблице (2) Exact"/>
    <w:basedOn w:val="a0"/>
    <w:link w:val="24"/>
    <w:uiPriority w:val="99"/>
    <w:locked/>
    <w:rsid w:val="00963A35"/>
    <w:rPr>
      <w:rFonts w:ascii="Times New Roman" w:hAnsi="Times New Roman" w:cs="Times New Roman"/>
      <w:sz w:val="12"/>
      <w:szCs w:val="12"/>
      <w:u w:val="none"/>
    </w:rPr>
  </w:style>
  <w:style w:type="character" w:customStyle="1" w:styleId="2Exact1">
    <w:name w:val="Подпись к таблице (2) Exact1"/>
    <w:basedOn w:val="2Exact0"/>
    <w:uiPriority w:val="99"/>
    <w:rsid w:val="00963A35"/>
    <w:rPr>
      <w:rFonts w:ascii="Times New Roman" w:hAnsi="Times New Roman" w:cs="Times New Roman"/>
      <w:sz w:val="12"/>
      <w:szCs w:val="12"/>
      <w:u w:val="none"/>
      <w:lang w:val="en-US" w:eastAsia="en-US"/>
    </w:rPr>
  </w:style>
  <w:style w:type="character" w:customStyle="1" w:styleId="Exact1">
    <w:name w:val="Подпись к таблице Exact1"/>
    <w:basedOn w:val="Exact"/>
    <w:uiPriority w:val="99"/>
    <w:rsid w:val="00963A35"/>
    <w:rPr>
      <w:rFonts w:ascii="Times New Roman" w:hAnsi="Times New Roman" w:cs="Times New Roman"/>
      <w:sz w:val="22"/>
      <w:szCs w:val="22"/>
      <w:u w:val="none"/>
    </w:rPr>
  </w:style>
  <w:style w:type="character" w:customStyle="1" w:styleId="2Consolas">
    <w:name w:val="Основной текст (2) + Consolas"/>
    <w:aliases w:val="38 pt,Интервал -4 pt"/>
    <w:basedOn w:val="21"/>
    <w:uiPriority w:val="99"/>
    <w:rsid w:val="00963A35"/>
    <w:rPr>
      <w:rFonts w:ascii="Consolas" w:hAnsi="Consolas" w:cs="Consolas"/>
      <w:spacing w:val="-80"/>
      <w:sz w:val="76"/>
      <w:szCs w:val="76"/>
      <w:u w:val="none"/>
    </w:rPr>
  </w:style>
  <w:style w:type="character" w:customStyle="1" w:styleId="25">
    <w:name w:val="Основной текст (2) + 5"/>
    <w:aliases w:val="5 pt9,Курсив"/>
    <w:basedOn w:val="21"/>
    <w:uiPriority w:val="99"/>
    <w:rsid w:val="00963A35"/>
    <w:rPr>
      <w:rFonts w:ascii="Times New Roman" w:hAnsi="Times New Roman" w:cs="Times New Roman"/>
      <w:i/>
      <w:iCs/>
      <w:sz w:val="11"/>
      <w:szCs w:val="11"/>
      <w:u w:val="none"/>
    </w:rPr>
  </w:style>
  <w:style w:type="character" w:customStyle="1" w:styleId="2CordiaUPC">
    <w:name w:val="Основной текст (2) + CordiaUPC"/>
    <w:aliases w:val="22 pt,Курсив7"/>
    <w:basedOn w:val="21"/>
    <w:uiPriority w:val="99"/>
    <w:rsid w:val="00963A35"/>
    <w:rPr>
      <w:rFonts w:ascii="CordiaUPC" w:hAnsi="CordiaUPC" w:cs="CordiaUPC"/>
      <w:i/>
      <w:iCs/>
      <w:sz w:val="44"/>
      <w:szCs w:val="44"/>
      <w:u w:val="none"/>
    </w:rPr>
  </w:style>
  <w:style w:type="character" w:customStyle="1" w:styleId="26pt">
    <w:name w:val="Основной текст (2) + 6 pt"/>
    <w:basedOn w:val="21"/>
    <w:uiPriority w:val="99"/>
    <w:rsid w:val="00963A35"/>
    <w:rPr>
      <w:rFonts w:ascii="Times New Roman" w:hAnsi="Times New Roman" w:cs="Times New Roman"/>
      <w:sz w:val="12"/>
      <w:szCs w:val="12"/>
      <w:u w:val="none"/>
    </w:rPr>
  </w:style>
  <w:style w:type="character" w:customStyle="1" w:styleId="2Consolas2">
    <w:name w:val="Основной текст (2) + Consolas2"/>
    <w:aliases w:val="23 pt,Курсив6"/>
    <w:basedOn w:val="21"/>
    <w:uiPriority w:val="99"/>
    <w:rsid w:val="00963A35"/>
    <w:rPr>
      <w:rFonts w:ascii="Consolas" w:hAnsi="Consolas" w:cs="Consolas"/>
      <w:i/>
      <w:iCs/>
      <w:sz w:val="46"/>
      <w:szCs w:val="46"/>
      <w:u w:val="none"/>
    </w:rPr>
  </w:style>
  <w:style w:type="character" w:customStyle="1" w:styleId="2Candara">
    <w:name w:val="Основной текст (2) + Candara"/>
    <w:aliases w:val="5,5 pt8,Курсив5"/>
    <w:basedOn w:val="21"/>
    <w:uiPriority w:val="99"/>
    <w:rsid w:val="00963A35"/>
    <w:rPr>
      <w:rFonts w:ascii="Candara" w:hAnsi="Candara" w:cs="Candara"/>
      <w:i/>
      <w:iCs/>
      <w:sz w:val="11"/>
      <w:szCs w:val="11"/>
      <w:u w:val="none"/>
    </w:rPr>
  </w:style>
  <w:style w:type="character" w:customStyle="1" w:styleId="7Exact0">
    <w:name w:val="Заголовок №7 Exact"/>
    <w:basedOn w:val="a0"/>
    <w:link w:val="70"/>
    <w:uiPriority w:val="99"/>
    <w:locked/>
    <w:rsid w:val="00963A35"/>
    <w:rPr>
      <w:rFonts w:ascii="Arial" w:hAnsi="Arial" w:cs="Arial"/>
      <w:sz w:val="21"/>
      <w:szCs w:val="21"/>
      <w:u w:val="none"/>
    </w:rPr>
  </w:style>
  <w:style w:type="character" w:customStyle="1" w:styleId="7Exact1">
    <w:name w:val="Заголовок №7 Exact1"/>
    <w:basedOn w:val="7Exact0"/>
    <w:uiPriority w:val="99"/>
    <w:rsid w:val="00963A35"/>
    <w:rPr>
      <w:rFonts w:ascii="Arial" w:hAnsi="Arial" w:cs="Arial"/>
      <w:sz w:val="21"/>
      <w:szCs w:val="21"/>
      <w:u w:val="none"/>
    </w:rPr>
  </w:style>
  <w:style w:type="character" w:customStyle="1" w:styleId="7Exact2">
    <w:name w:val="Номер заголовка №7 Exact"/>
    <w:basedOn w:val="a0"/>
    <w:link w:val="71"/>
    <w:uiPriority w:val="99"/>
    <w:locked/>
    <w:rsid w:val="00963A35"/>
    <w:rPr>
      <w:rFonts w:ascii="Arial" w:hAnsi="Arial" w:cs="Arial"/>
      <w:sz w:val="21"/>
      <w:szCs w:val="21"/>
      <w:u w:val="none"/>
    </w:rPr>
  </w:style>
  <w:style w:type="character" w:customStyle="1" w:styleId="250">
    <w:name w:val="Подпись к таблице (2) + 5"/>
    <w:aliases w:val="5 pt7,Курсив Exact"/>
    <w:basedOn w:val="2Exact0"/>
    <w:uiPriority w:val="99"/>
    <w:rsid w:val="00963A35"/>
    <w:rPr>
      <w:rFonts w:ascii="Times New Roman" w:hAnsi="Times New Roman" w:cs="Times New Roman"/>
      <w:i/>
      <w:iCs/>
      <w:sz w:val="11"/>
      <w:szCs w:val="11"/>
      <w:u w:val="none"/>
    </w:rPr>
  </w:style>
  <w:style w:type="character" w:customStyle="1" w:styleId="3Exact">
    <w:name w:val="Подпись к таблице (3) Exact"/>
    <w:basedOn w:val="a0"/>
    <w:link w:val="35"/>
    <w:uiPriority w:val="99"/>
    <w:locked/>
    <w:rsid w:val="00963A35"/>
    <w:rPr>
      <w:rFonts w:ascii="Times New Roman" w:hAnsi="Times New Roman" w:cs="Times New Roman"/>
      <w:i/>
      <w:iCs/>
      <w:sz w:val="11"/>
      <w:szCs w:val="11"/>
      <w:u w:val="none"/>
    </w:rPr>
  </w:style>
  <w:style w:type="character" w:customStyle="1" w:styleId="13Exact">
    <w:name w:val="Основной текст (13) Exact"/>
    <w:basedOn w:val="a0"/>
    <w:link w:val="13"/>
    <w:uiPriority w:val="99"/>
    <w:locked/>
    <w:rsid w:val="00963A35"/>
    <w:rPr>
      <w:rFonts w:ascii="Consolas" w:hAnsi="Consolas" w:cs="Consolas"/>
      <w:w w:val="150"/>
      <w:sz w:val="14"/>
      <w:szCs w:val="14"/>
      <w:u w:val="none"/>
    </w:rPr>
  </w:style>
  <w:style w:type="character" w:customStyle="1" w:styleId="14Exact">
    <w:name w:val="Основной текст (14) Exact"/>
    <w:basedOn w:val="a0"/>
    <w:link w:val="14"/>
    <w:uiPriority w:val="99"/>
    <w:locked/>
    <w:rsid w:val="00963A35"/>
    <w:rPr>
      <w:rFonts w:ascii="Consolas" w:hAnsi="Consolas" w:cs="Consolas"/>
      <w:spacing w:val="0"/>
      <w:sz w:val="9"/>
      <w:szCs w:val="9"/>
      <w:u w:val="none"/>
    </w:rPr>
  </w:style>
  <w:style w:type="character" w:customStyle="1" w:styleId="15Exact">
    <w:name w:val="Основной текст (15) Exact"/>
    <w:basedOn w:val="a0"/>
    <w:link w:val="15"/>
    <w:uiPriority w:val="99"/>
    <w:locked/>
    <w:rsid w:val="00963A35"/>
    <w:rPr>
      <w:rFonts w:ascii="Arial" w:hAnsi="Arial" w:cs="Arial"/>
      <w:sz w:val="15"/>
      <w:szCs w:val="15"/>
      <w:u w:val="none"/>
    </w:rPr>
  </w:style>
  <w:style w:type="character" w:customStyle="1" w:styleId="16Exact">
    <w:name w:val="Основной текст (16) Exact"/>
    <w:basedOn w:val="a0"/>
    <w:link w:val="16"/>
    <w:uiPriority w:val="99"/>
    <w:locked/>
    <w:rsid w:val="00963A35"/>
    <w:rPr>
      <w:rFonts w:ascii="Arial" w:hAnsi="Arial" w:cs="Arial"/>
      <w:i/>
      <w:iCs/>
      <w:sz w:val="44"/>
      <w:szCs w:val="44"/>
      <w:u w:val="none"/>
    </w:rPr>
  </w:style>
  <w:style w:type="character" w:customStyle="1" w:styleId="17Exact">
    <w:name w:val="Основной текст (17) Exact"/>
    <w:basedOn w:val="a0"/>
    <w:link w:val="17"/>
    <w:uiPriority w:val="99"/>
    <w:locked/>
    <w:rsid w:val="00963A35"/>
    <w:rPr>
      <w:rFonts w:ascii="Bookman Old Style" w:hAnsi="Bookman Old Style" w:cs="Bookman Old Style"/>
      <w:i/>
      <w:iCs/>
      <w:sz w:val="22"/>
      <w:szCs w:val="22"/>
      <w:u w:val="none"/>
    </w:rPr>
  </w:style>
  <w:style w:type="character" w:customStyle="1" w:styleId="18Exact">
    <w:name w:val="Основной текст (18) Exact"/>
    <w:basedOn w:val="a0"/>
    <w:link w:val="18"/>
    <w:uiPriority w:val="99"/>
    <w:locked/>
    <w:rsid w:val="00963A35"/>
    <w:rPr>
      <w:rFonts w:ascii="Consolas" w:hAnsi="Consolas" w:cs="Consolas"/>
      <w:b/>
      <w:bCs/>
      <w:spacing w:val="-10"/>
      <w:sz w:val="22"/>
      <w:szCs w:val="22"/>
      <w:u w:val="none"/>
    </w:rPr>
  </w:style>
  <w:style w:type="character" w:customStyle="1" w:styleId="19Exact">
    <w:name w:val="Основной текст (19) Exact"/>
    <w:basedOn w:val="a0"/>
    <w:link w:val="19"/>
    <w:uiPriority w:val="99"/>
    <w:locked/>
    <w:rsid w:val="00963A35"/>
    <w:rPr>
      <w:rFonts w:ascii="Century Gothic" w:hAnsi="Century Gothic" w:cs="Century Gothic"/>
      <w:sz w:val="13"/>
      <w:szCs w:val="13"/>
      <w:u w:val="none"/>
    </w:rPr>
  </w:style>
  <w:style w:type="character" w:customStyle="1" w:styleId="15Gulim">
    <w:name w:val="Основной текст (15) + Gulim"/>
    <w:aliases w:val="8 pt,Курсив Exact5"/>
    <w:basedOn w:val="15Exact"/>
    <w:uiPriority w:val="99"/>
    <w:rsid w:val="00963A35"/>
    <w:rPr>
      <w:rFonts w:ascii="Gulim" w:eastAsia="Gulim" w:hAnsi="Arial" w:cs="Gulim"/>
      <w:i/>
      <w:iCs/>
      <w:sz w:val="16"/>
      <w:szCs w:val="16"/>
      <w:u w:val="none"/>
    </w:rPr>
  </w:style>
  <w:style w:type="character" w:customStyle="1" w:styleId="15Exact1">
    <w:name w:val="Основной текст (15) Exact1"/>
    <w:basedOn w:val="15Exact"/>
    <w:uiPriority w:val="99"/>
    <w:rsid w:val="00963A35"/>
    <w:rPr>
      <w:rFonts w:ascii="Arial" w:hAnsi="Arial" w:cs="Arial"/>
      <w:sz w:val="15"/>
      <w:szCs w:val="15"/>
      <w:u w:val="single"/>
    </w:rPr>
  </w:style>
  <w:style w:type="character" w:customStyle="1" w:styleId="19Exact1">
    <w:name w:val="Основной текст (19) Exact1"/>
    <w:basedOn w:val="19Exact"/>
    <w:uiPriority w:val="99"/>
    <w:rsid w:val="00963A35"/>
    <w:rPr>
      <w:rFonts w:ascii="Century Gothic" w:hAnsi="Century Gothic" w:cs="Century Gothic"/>
      <w:sz w:val="13"/>
      <w:szCs w:val="13"/>
      <w:u w:val="single"/>
    </w:rPr>
  </w:style>
  <w:style w:type="character" w:customStyle="1" w:styleId="20Exact">
    <w:name w:val="Основной текст (20) Exact"/>
    <w:basedOn w:val="a0"/>
    <w:link w:val="200"/>
    <w:uiPriority w:val="99"/>
    <w:locked/>
    <w:rsid w:val="00963A35"/>
    <w:rPr>
      <w:rFonts w:ascii="CordiaUPC" w:hAnsi="CordiaUPC" w:cs="CordiaUPC"/>
      <w:spacing w:val="10"/>
      <w:sz w:val="22"/>
      <w:szCs w:val="22"/>
      <w:u w:val="none"/>
    </w:rPr>
  </w:style>
  <w:style w:type="character" w:customStyle="1" w:styleId="20BookmanOldStyle">
    <w:name w:val="Основной текст (20) + Bookman Old Style"/>
    <w:aliases w:val="102,5 pt6,Интервал 0 pt Exact"/>
    <w:basedOn w:val="20Exact"/>
    <w:uiPriority w:val="99"/>
    <w:rsid w:val="00963A35"/>
    <w:rPr>
      <w:rFonts w:ascii="Bookman Old Style" w:hAnsi="Bookman Old Style" w:cs="Bookman Old Style"/>
      <w:spacing w:val="0"/>
      <w:w w:val="100"/>
      <w:sz w:val="21"/>
      <w:szCs w:val="21"/>
      <w:u w:val="none"/>
    </w:rPr>
  </w:style>
  <w:style w:type="character" w:customStyle="1" w:styleId="20Consolas">
    <w:name w:val="Основной текст (20) + Consolas"/>
    <w:aliases w:val="10 pt1,Интервал 0 pt Exact4"/>
    <w:basedOn w:val="20Exact"/>
    <w:uiPriority w:val="99"/>
    <w:rsid w:val="00963A35"/>
    <w:rPr>
      <w:rFonts w:ascii="Consolas" w:hAnsi="Consolas" w:cs="Consolas"/>
      <w:spacing w:val="0"/>
      <w:sz w:val="20"/>
      <w:szCs w:val="20"/>
      <w:u w:val="none"/>
    </w:rPr>
  </w:style>
  <w:style w:type="character" w:customStyle="1" w:styleId="21Exact">
    <w:name w:val="Основной текст (21) Exact"/>
    <w:basedOn w:val="a0"/>
    <w:link w:val="211"/>
    <w:uiPriority w:val="99"/>
    <w:locked/>
    <w:rsid w:val="00963A35"/>
    <w:rPr>
      <w:rFonts w:ascii="Times New Roman" w:hAnsi="Times New Roman" w:cs="Times New Roman"/>
      <w:b/>
      <w:bCs/>
      <w:sz w:val="19"/>
      <w:szCs w:val="19"/>
      <w:u w:val="none"/>
    </w:rPr>
  </w:style>
  <w:style w:type="character" w:customStyle="1" w:styleId="22Exact">
    <w:name w:val="Основной текст (22) Exact"/>
    <w:basedOn w:val="a0"/>
    <w:link w:val="221"/>
    <w:uiPriority w:val="99"/>
    <w:locked/>
    <w:rsid w:val="00963A35"/>
    <w:rPr>
      <w:rFonts w:ascii="Arial" w:hAnsi="Arial" w:cs="Arial"/>
      <w:u w:val="none"/>
    </w:rPr>
  </w:style>
  <w:style w:type="character" w:customStyle="1" w:styleId="2Arial6">
    <w:name w:val="Основной текст (2) + Arial6"/>
    <w:aliases w:val="7,5 pt5"/>
    <w:basedOn w:val="21"/>
    <w:uiPriority w:val="99"/>
    <w:rsid w:val="00963A35"/>
    <w:rPr>
      <w:rFonts w:ascii="Arial" w:hAnsi="Arial" w:cs="Arial"/>
      <w:sz w:val="15"/>
      <w:szCs w:val="15"/>
      <w:u w:val="none"/>
    </w:rPr>
  </w:style>
  <w:style w:type="character" w:customStyle="1" w:styleId="2Arial5">
    <w:name w:val="Основной текст (2) + Arial5"/>
    <w:aliases w:val="71,5 pt4,Малые прописные2"/>
    <w:basedOn w:val="21"/>
    <w:uiPriority w:val="99"/>
    <w:rsid w:val="00963A35"/>
    <w:rPr>
      <w:rFonts w:ascii="Arial" w:hAnsi="Arial" w:cs="Arial"/>
      <w:smallCaps/>
      <w:sz w:val="15"/>
      <w:szCs w:val="15"/>
      <w:u w:val="none"/>
      <w:lang w:val="en-US" w:eastAsia="en-US"/>
    </w:rPr>
  </w:style>
  <w:style w:type="character" w:customStyle="1" w:styleId="2Consolas1">
    <w:name w:val="Основной текст (2) + Consolas1"/>
    <w:aliases w:val="Полужирный,Интервал 0 pt1"/>
    <w:basedOn w:val="21"/>
    <w:uiPriority w:val="99"/>
    <w:rsid w:val="00963A35"/>
    <w:rPr>
      <w:rFonts w:ascii="Consolas" w:hAnsi="Consolas" w:cs="Consolas"/>
      <w:b/>
      <w:bCs/>
      <w:spacing w:val="-10"/>
      <w:sz w:val="22"/>
      <w:szCs w:val="22"/>
      <w:u w:val="none"/>
    </w:rPr>
  </w:style>
  <w:style w:type="character" w:customStyle="1" w:styleId="2Arial4">
    <w:name w:val="Основной текст (2) + Arial4"/>
    <w:aliases w:val="9 pt,Полужирный4,Малые прописные1"/>
    <w:basedOn w:val="21"/>
    <w:uiPriority w:val="99"/>
    <w:rsid w:val="00963A35"/>
    <w:rPr>
      <w:rFonts w:ascii="Arial" w:hAnsi="Arial" w:cs="Arial"/>
      <w:b/>
      <w:bCs/>
      <w:smallCaps/>
      <w:sz w:val="18"/>
      <w:szCs w:val="18"/>
      <w:u w:val="none"/>
    </w:rPr>
  </w:style>
  <w:style w:type="character" w:customStyle="1" w:styleId="2Arial3">
    <w:name w:val="Основной текст (2) + Arial3"/>
    <w:aliases w:val="12 pt"/>
    <w:basedOn w:val="21"/>
    <w:uiPriority w:val="99"/>
    <w:rsid w:val="00963A35"/>
    <w:rPr>
      <w:rFonts w:ascii="Arial" w:hAnsi="Arial" w:cs="Arial"/>
      <w:sz w:val="24"/>
      <w:szCs w:val="24"/>
      <w:u w:val="none"/>
    </w:rPr>
  </w:style>
  <w:style w:type="character" w:customStyle="1" w:styleId="2Arial2">
    <w:name w:val="Основной текст (2) + Arial2"/>
    <w:aliases w:val="9 pt1,Полужирный3"/>
    <w:basedOn w:val="21"/>
    <w:uiPriority w:val="99"/>
    <w:rsid w:val="00963A35"/>
    <w:rPr>
      <w:rFonts w:ascii="Arial" w:hAnsi="Arial" w:cs="Arial"/>
      <w:b/>
      <w:bCs/>
      <w:sz w:val="18"/>
      <w:szCs w:val="18"/>
      <w:u w:val="none"/>
    </w:rPr>
  </w:style>
  <w:style w:type="character" w:customStyle="1" w:styleId="2Arial1">
    <w:name w:val="Основной текст (2) + Arial1"/>
    <w:aliases w:val="101,5 pt3"/>
    <w:basedOn w:val="21"/>
    <w:uiPriority w:val="99"/>
    <w:rsid w:val="00963A35"/>
    <w:rPr>
      <w:rFonts w:ascii="Arial" w:hAnsi="Arial" w:cs="Arial"/>
      <w:sz w:val="21"/>
      <w:szCs w:val="21"/>
      <w:u w:val="none"/>
    </w:rPr>
  </w:style>
  <w:style w:type="character" w:customStyle="1" w:styleId="2CenturyGothic">
    <w:name w:val="Основной текст (2) + Century Gothic"/>
    <w:aliases w:val="Полужирный2,Курсив4,Интервал -1 pt"/>
    <w:basedOn w:val="21"/>
    <w:uiPriority w:val="99"/>
    <w:rsid w:val="00963A35"/>
    <w:rPr>
      <w:rFonts w:ascii="Century Gothic" w:hAnsi="Century Gothic" w:cs="Century Gothic"/>
      <w:b/>
      <w:bCs/>
      <w:i/>
      <w:iCs/>
      <w:spacing w:val="-30"/>
      <w:sz w:val="22"/>
      <w:szCs w:val="22"/>
      <w:u w:val="none"/>
    </w:rPr>
  </w:style>
  <w:style w:type="character" w:customStyle="1" w:styleId="28pt">
    <w:name w:val="Основной текст (2) + 8 pt"/>
    <w:aliases w:val="Полужирный1"/>
    <w:basedOn w:val="21"/>
    <w:uiPriority w:val="99"/>
    <w:rsid w:val="00963A35"/>
    <w:rPr>
      <w:rFonts w:ascii="Times New Roman" w:hAnsi="Times New Roman" w:cs="Times New Roman"/>
      <w:b/>
      <w:bCs/>
      <w:sz w:val="16"/>
      <w:szCs w:val="16"/>
      <w:u w:val="none"/>
    </w:rPr>
  </w:style>
  <w:style w:type="character" w:customStyle="1" w:styleId="2Exact3">
    <w:name w:val="Основной текст (2) Exact3"/>
    <w:basedOn w:val="21"/>
    <w:uiPriority w:val="99"/>
    <w:rsid w:val="00963A35"/>
    <w:rPr>
      <w:rFonts w:ascii="Times New Roman" w:hAnsi="Times New Roman" w:cs="Times New Roman"/>
      <w:sz w:val="22"/>
      <w:szCs w:val="22"/>
      <w:u w:val="none"/>
    </w:rPr>
  </w:style>
  <w:style w:type="character" w:customStyle="1" w:styleId="25Exact">
    <w:name w:val="Основной текст (25) Exact"/>
    <w:basedOn w:val="a0"/>
    <w:uiPriority w:val="99"/>
    <w:rsid w:val="00963A35"/>
    <w:rPr>
      <w:rFonts w:ascii="Times New Roman" w:hAnsi="Times New Roman" w:cs="Times New Roman"/>
      <w:sz w:val="18"/>
      <w:szCs w:val="18"/>
      <w:u w:val="none"/>
    </w:rPr>
  </w:style>
  <w:style w:type="character" w:customStyle="1" w:styleId="25Exact1">
    <w:name w:val="Основной текст (25) Exact1"/>
    <w:basedOn w:val="251"/>
    <w:uiPriority w:val="99"/>
    <w:rsid w:val="00963A35"/>
    <w:rPr>
      <w:rFonts w:ascii="Times New Roman" w:hAnsi="Times New Roman" w:cs="Times New Roman"/>
      <w:color w:val="000000"/>
      <w:spacing w:val="0"/>
      <w:w w:val="100"/>
      <w:position w:val="0"/>
      <w:sz w:val="18"/>
      <w:szCs w:val="18"/>
      <w:u w:val="none"/>
    </w:rPr>
  </w:style>
  <w:style w:type="character" w:customStyle="1" w:styleId="26Exact">
    <w:name w:val="Основной текст (26) Exact"/>
    <w:basedOn w:val="a0"/>
    <w:uiPriority w:val="99"/>
    <w:rsid w:val="00963A35"/>
    <w:rPr>
      <w:rFonts w:ascii="Times New Roman" w:hAnsi="Times New Roman" w:cs="Times New Roman"/>
      <w:b/>
      <w:bCs/>
      <w:u w:val="none"/>
    </w:rPr>
  </w:style>
  <w:style w:type="character" w:customStyle="1" w:styleId="26Exact1">
    <w:name w:val="Основной текст (26) Exact1"/>
    <w:basedOn w:val="26"/>
    <w:uiPriority w:val="99"/>
    <w:rsid w:val="00963A35"/>
    <w:rPr>
      <w:rFonts w:ascii="Times New Roman" w:hAnsi="Times New Roman" w:cs="Times New Roman"/>
      <w:b/>
      <w:bCs/>
      <w:color w:val="000000"/>
      <w:spacing w:val="0"/>
      <w:w w:val="100"/>
      <w:position w:val="0"/>
      <w:sz w:val="24"/>
      <w:szCs w:val="24"/>
      <w:u w:val="none"/>
    </w:rPr>
  </w:style>
  <w:style w:type="character" w:customStyle="1" w:styleId="24Exact">
    <w:name w:val="Основной текст (24) Exact"/>
    <w:basedOn w:val="a0"/>
    <w:uiPriority w:val="99"/>
    <w:rsid w:val="00963A35"/>
    <w:rPr>
      <w:rFonts w:ascii="Times New Roman" w:hAnsi="Times New Roman" w:cs="Times New Roman"/>
      <w:b/>
      <w:bCs/>
      <w:sz w:val="20"/>
      <w:szCs w:val="20"/>
      <w:u w:val="none"/>
    </w:rPr>
  </w:style>
  <w:style w:type="character" w:customStyle="1" w:styleId="24Exact1">
    <w:name w:val="Основной текст (24) Exact1"/>
    <w:basedOn w:val="240"/>
    <w:uiPriority w:val="99"/>
    <w:rsid w:val="00963A35"/>
    <w:rPr>
      <w:rFonts w:ascii="Times New Roman" w:hAnsi="Times New Roman" w:cs="Times New Roman"/>
      <w:b/>
      <w:bCs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2Exact2">
    <w:name w:val="Основной текст (2) Exact2"/>
    <w:basedOn w:val="21"/>
    <w:uiPriority w:val="99"/>
    <w:rsid w:val="00963A35"/>
    <w:rPr>
      <w:rFonts w:ascii="Times New Roman" w:hAnsi="Times New Roman" w:cs="Times New Roman"/>
      <w:sz w:val="22"/>
      <w:szCs w:val="22"/>
      <w:u w:val="none"/>
    </w:rPr>
  </w:style>
  <w:style w:type="character" w:customStyle="1" w:styleId="27Exact">
    <w:name w:val="Основной текст (27) Exact"/>
    <w:basedOn w:val="a0"/>
    <w:uiPriority w:val="99"/>
    <w:rsid w:val="00963A35"/>
    <w:rPr>
      <w:rFonts w:ascii="Times New Roman" w:hAnsi="Times New Roman" w:cs="Times New Roman"/>
      <w:b/>
      <w:bCs/>
      <w:sz w:val="16"/>
      <w:szCs w:val="16"/>
      <w:u w:val="none"/>
    </w:rPr>
  </w:style>
  <w:style w:type="character" w:customStyle="1" w:styleId="27Exact2">
    <w:name w:val="Основной текст (27) Exact2"/>
    <w:basedOn w:val="27"/>
    <w:uiPriority w:val="99"/>
    <w:rsid w:val="00963A35"/>
    <w:rPr>
      <w:rFonts w:ascii="Times New Roman" w:hAnsi="Times New Roman" w:cs="Times New Roman"/>
      <w:b/>
      <w:bCs/>
      <w:color w:val="000000"/>
      <w:spacing w:val="0"/>
      <w:w w:val="100"/>
      <w:position w:val="0"/>
      <w:sz w:val="16"/>
      <w:szCs w:val="16"/>
      <w:u w:val="none"/>
    </w:rPr>
  </w:style>
  <w:style w:type="character" w:customStyle="1" w:styleId="72Exact">
    <w:name w:val="Заголовок №7 (2) Exact"/>
    <w:basedOn w:val="a0"/>
    <w:uiPriority w:val="99"/>
    <w:rsid w:val="00963A35"/>
    <w:rPr>
      <w:rFonts w:ascii="Times New Roman" w:hAnsi="Times New Roman" w:cs="Times New Roman"/>
      <w:b/>
      <w:bCs/>
      <w:sz w:val="22"/>
      <w:szCs w:val="22"/>
      <w:u w:val="none"/>
    </w:rPr>
  </w:style>
  <w:style w:type="character" w:customStyle="1" w:styleId="72Exact1">
    <w:name w:val="Заголовок №7 (2) Exact1"/>
    <w:basedOn w:val="72"/>
    <w:uiPriority w:val="99"/>
    <w:rsid w:val="00963A35"/>
    <w:rPr>
      <w:rFonts w:ascii="Times New Roman" w:hAnsi="Times New Roman" w:cs="Times New Roman"/>
      <w:b/>
      <w:bCs/>
      <w:color w:val="000000"/>
      <w:spacing w:val="0"/>
      <w:w w:val="100"/>
      <w:position w:val="0"/>
      <w:sz w:val="22"/>
      <w:szCs w:val="22"/>
      <w:u w:val="none"/>
    </w:rPr>
  </w:style>
  <w:style w:type="character" w:customStyle="1" w:styleId="28Exact">
    <w:name w:val="Основной текст (28) Exact"/>
    <w:basedOn w:val="a0"/>
    <w:link w:val="28"/>
    <w:uiPriority w:val="99"/>
    <w:locked/>
    <w:rsid w:val="00963A35"/>
    <w:rPr>
      <w:rFonts w:ascii="Times New Roman" w:hAnsi="Times New Roman" w:cs="Times New Roman"/>
      <w:i/>
      <w:iCs/>
      <w:spacing w:val="10"/>
      <w:sz w:val="22"/>
      <w:szCs w:val="22"/>
      <w:u w:val="none"/>
    </w:rPr>
  </w:style>
  <w:style w:type="character" w:customStyle="1" w:styleId="28Exact1">
    <w:name w:val="Основной текст (28) Exact1"/>
    <w:basedOn w:val="28Exact"/>
    <w:uiPriority w:val="99"/>
    <w:rsid w:val="00963A35"/>
    <w:rPr>
      <w:rFonts w:ascii="Times New Roman" w:hAnsi="Times New Roman" w:cs="Times New Roman"/>
      <w:i/>
      <w:iCs/>
      <w:spacing w:val="10"/>
      <w:sz w:val="22"/>
      <w:szCs w:val="22"/>
      <w:u w:val="none"/>
    </w:rPr>
  </w:style>
  <w:style w:type="character" w:customStyle="1" w:styleId="22Exact1">
    <w:name w:val="Основной текст (22) Exact1"/>
    <w:basedOn w:val="22Exact"/>
    <w:uiPriority w:val="99"/>
    <w:rsid w:val="00963A35"/>
    <w:rPr>
      <w:rFonts w:ascii="Arial" w:hAnsi="Arial" w:cs="Arial"/>
      <w:u w:val="none"/>
    </w:rPr>
  </w:style>
  <w:style w:type="character" w:customStyle="1" w:styleId="72">
    <w:name w:val="Заголовок №7 (2)_"/>
    <w:basedOn w:val="a0"/>
    <w:link w:val="721"/>
    <w:uiPriority w:val="99"/>
    <w:locked/>
    <w:rsid w:val="00963A35"/>
    <w:rPr>
      <w:rFonts w:ascii="Times New Roman" w:hAnsi="Times New Roman" w:cs="Times New Roman"/>
      <w:b/>
      <w:bCs/>
      <w:sz w:val="22"/>
      <w:szCs w:val="22"/>
      <w:u w:val="none"/>
    </w:rPr>
  </w:style>
  <w:style w:type="character" w:customStyle="1" w:styleId="720">
    <w:name w:val="Заголовок №7 (2)"/>
    <w:basedOn w:val="72"/>
    <w:uiPriority w:val="99"/>
    <w:rsid w:val="00963A35"/>
    <w:rPr>
      <w:rFonts w:ascii="Times New Roman" w:hAnsi="Times New Roman" w:cs="Times New Roman"/>
      <w:b/>
      <w:bCs/>
      <w:sz w:val="22"/>
      <w:szCs w:val="22"/>
      <w:u w:val="none"/>
    </w:rPr>
  </w:style>
  <w:style w:type="character" w:customStyle="1" w:styleId="230">
    <w:name w:val="Основной текст (23)"/>
    <w:basedOn w:val="23Exact"/>
    <w:uiPriority w:val="99"/>
    <w:rsid w:val="00963A35"/>
    <w:rPr>
      <w:rFonts w:ascii="Times New Roman" w:hAnsi="Times New Roman" w:cs="Times New Roman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240">
    <w:name w:val="Основной текст (24)_"/>
    <w:basedOn w:val="a0"/>
    <w:link w:val="241"/>
    <w:uiPriority w:val="99"/>
    <w:locked/>
    <w:rsid w:val="00963A35"/>
    <w:rPr>
      <w:rFonts w:ascii="Times New Roman" w:hAnsi="Times New Roman" w:cs="Times New Roman"/>
      <w:b/>
      <w:bCs/>
      <w:sz w:val="20"/>
      <w:szCs w:val="20"/>
      <w:u w:val="none"/>
    </w:rPr>
  </w:style>
  <w:style w:type="character" w:customStyle="1" w:styleId="242">
    <w:name w:val="Основной текст (24)"/>
    <w:basedOn w:val="240"/>
    <w:uiPriority w:val="99"/>
    <w:rsid w:val="00963A35"/>
    <w:rPr>
      <w:rFonts w:ascii="Times New Roman" w:hAnsi="Times New Roman" w:cs="Times New Roman"/>
      <w:b/>
      <w:bCs/>
      <w:sz w:val="20"/>
      <w:szCs w:val="20"/>
      <w:u w:val="none"/>
    </w:rPr>
  </w:style>
  <w:style w:type="character" w:customStyle="1" w:styleId="620">
    <w:name w:val="Заголовок №6 (2)_"/>
    <w:basedOn w:val="a0"/>
    <w:link w:val="621"/>
    <w:uiPriority w:val="99"/>
    <w:locked/>
    <w:rsid w:val="00963A35"/>
    <w:rPr>
      <w:rFonts w:ascii="Arial" w:hAnsi="Arial" w:cs="Arial"/>
      <w:u w:val="none"/>
    </w:rPr>
  </w:style>
  <w:style w:type="character" w:customStyle="1" w:styleId="622">
    <w:name w:val="Заголовок №6 (2)"/>
    <w:basedOn w:val="620"/>
    <w:uiPriority w:val="99"/>
    <w:rsid w:val="00963A35"/>
    <w:rPr>
      <w:rFonts w:ascii="Arial" w:hAnsi="Arial" w:cs="Arial"/>
      <w:u w:val="none"/>
    </w:rPr>
  </w:style>
  <w:style w:type="character" w:customStyle="1" w:styleId="26">
    <w:name w:val="Основной текст (26)_"/>
    <w:basedOn w:val="a0"/>
    <w:link w:val="261"/>
    <w:uiPriority w:val="99"/>
    <w:locked/>
    <w:rsid w:val="00963A35"/>
    <w:rPr>
      <w:rFonts w:ascii="Times New Roman" w:hAnsi="Times New Roman" w:cs="Times New Roman"/>
      <w:b/>
      <w:bCs/>
      <w:u w:val="none"/>
    </w:rPr>
  </w:style>
  <w:style w:type="character" w:customStyle="1" w:styleId="260">
    <w:name w:val="Основной текст (26)"/>
    <w:basedOn w:val="26"/>
    <w:uiPriority w:val="99"/>
    <w:rsid w:val="00963A35"/>
    <w:rPr>
      <w:rFonts w:ascii="Times New Roman" w:hAnsi="Times New Roman" w:cs="Times New Roman"/>
      <w:b/>
      <w:bCs/>
      <w:u w:val="none"/>
    </w:rPr>
  </w:style>
  <w:style w:type="character" w:customStyle="1" w:styleId="222">
    <w:name w:val="Основной текст (2)2"/>
    <w:basedOn w:val="21"/>
    <w:uiPriority w:val="99"/>
    <w:rsid w:val="00963A35"/>
    <w:rPr>
      <w:rFonts w:ascii="Times New Roman" w:hAnsi="Times New Roman" w:cs="Times New Roman"/>
      <w:sz w:val="22"/>
      <w:szCs w:val="22"/>
      <w:u w:val="none"/>
    </w:rPr>
  </w:style>
  <w:style w:type="character" w:customStyle="1" w:styleId="2Exact4">
    <w:name w:val="Заголовок №2 Exact"/>
    <w:basedOn w:val="a0"/>
    <w:link w:val="29"/>
    <w:uiPriority w:val="99"/>
    <w:locked/>
    <w:rsid w:val="00963A35"/>
    <w:rPr>
      <w:rFonts w:ascii="Century Gothic" w:hAnsi="Century Gothic" w:cs="Century Gothic"/>
      <w:b/>
      <w:bCs/>
      <w:i/>
      <w:iCs/>
      <w:spacing w:val="-30"/>
      <w:sz w:val="22"/>
      <w:szCs w:val="22"/>
      <w:u w:val="none"/>
    </w:rPr>
  </w:style>
  <w:style w:type="character" w:customStyle="1" w:styleId="2Exact10">
    <w:name w:val="Заголовок №2 Exact1"/>
    <w:basedOn w:val="2Exact4"/>
    <w:uiPriority w:val="99"/>
    <w:rsid w:val="00963A35"/>
    <w:rPr>
      <w:rFonts w:ascii="Century Gothic" w:hAnsi="Century Gothic" w:cs="Century Gothic"/>
      <w:b/>
      <w:bCs/>
      <w:i/>
      <w:iCs/>
      <w:spacing w:val="-30"/>
      <w:sz w:val="22"/>
      <w:szCs w:val="22"/>
      <w:u w:val="none"/>
    </w:rPr>
  </w:style>
  <w:style w:type="character" w:customStyle="1" w:styleId="4Exact">
    <w:name w:val="Заголовок №4 Exact"/>
    <w:basedOn w:val="a0"/>
    <w:link w:val="42"/>
    <w:uiPriority w:val="99"/>
    <w:locked/>
    <w:rsid w:val="00963A35"/>
    <w:rPr>
      <w:rFonts w:ascii="Times New Roman" w:hAnsi="Times New Roman" w:cs="Times New Roman"/>
      <w:i/>
      <w:iCs/>
      <w:spacing w:val="-40"/>
      <w:sz w:val="50"/>
      <w:szCs w:val="50"/>
      <w:u w:val="none"/>
    </w:rPr>
  </w:style>
  <w:style w:type="character" w:customStyle="1" w:styleId="4Exact1">
    <w:name w:val="Заголовок №4 Exact1"/>
    <w:basedOn w:val="4Exact"/>
    <w:uiPriority w:val="99"/>
    <w:rsid w:val="00963A35"/>
    <w:rPr>
      <w:rFonts w:ascii="Times New Roman" w:hAnsi="Times New Roman" w:cs="Times New Roman"/>
      <w:i/>
      <w:iCs/>
      <w:spacing w:val="-40"/>
      <w:sz w:val="50"/>
      <w:szCs w:val="50"/>
      <w:u w:val="none"/>
    </w:rPr>
  </w:style>
  <w:style w:type="character" w:customStyle="1" w:styleId="23Exact">
    <w:name w:val="Основной текст (23) Exact"/>
    <w:basedOn w:val="a0"/>
    <w:link w:val="231"/>
    <w:uiPriority w:val="99"/>
    <w:locked/>
    <w:rsid w:val="00963A35"/>
    <w:rPr>
      <w:rFonts w:ascii="Times New Roman" w:hAnsi="Times New Roman" w:cs="Times New Roman"/>
      <w:sz w:val="20"/>
      <w:szCs w:val="20"/>
      <w:u w:val="none"/>
    </w:rPr>
  </w:style>
  <w:style w:type="character" w:customStyle="1" w:styleId="23Exact2">
    <w:name w:val="Основной текст (23) Exact2"/>
    <w:basedOn w:val="23Exact"/>
    <w:uiPriority w:val="99"/>
    <w:rsid w:val="00963A35"/>
    <w:rPr>
      <w:rFonts w:ascii="Times New Roman" w:hAnsi="Times New Roman" w:cs="Times New Roman"/>
      <w:sz w:val="20"/>
      <w:szCs w:val="20"/>
      <w:u w:val="none"/>
    </w:rPr>
  </w:style>
  <w:style w:type="character" w:customStyle="1" w:styleId="24Exact0">
    <w:name w:val="Основной текст (24) + Не полужирный Exact"/>
    <w:basedOn w:val="240"/>
    <w:uiPriority w:val="99"/>
    <w:rsid w:val="00963A35"/>
    <w:rPr>
      <w:rFonts w:ascii="Times New Roman" w:hAnsi="Times New Roman" w:cs="Times New Roman"/>
      <w:b/>
      <w:bCs/>
      <w:sz w:val="20"/>
      <w:szCs w:val="20"/>
      <w:u w:val="none"/>
    </w:rPr>
  </w:style>
  <w:style w:type="character" w:customStyle="1" w:styleId="29Exact">
    <w:name w:val="Основной текст (29) Exact"/>
    <w:basedOn w:val="a0"/>
    <w:link w:val="290"/>
    <w:uiPriority w:val="99"/>
    <w:locked/>
    <w:rsid w:val="00963A35"/>
    <w:rPr>
      <w:rFonts w:ascii="Times New Roman" w:hAnsi="Times New Roman" w:cs="Times New Roman"/>
      <w:sz w:val="13"/>
      <w:szCs w:val="13"/>
      <w:u w:val="none"/>
    </w:rPr>
  </w:style>
  <w:style w:type="character" w:customStyle="1" w:styleId="29Exact2">
    <w:name w:val="Основной текст (29) Exact2"/>
    <w:basedOn w:val="29Exact"/>
    <w:uiPriority w:val="99"/>
    <w:rsid w:val="00963A35"/>
    <w:rPr>
      <w:rFonts w:ascii="Times New Roman" w:hAnsi="Times New Roman" w:cs="Times New Roman"/>
      <w:sz w:val="13"/>
      <w:szCs w:val="13"/>
      <w:u w:val="none"/>
    </w:rPr>
  </w:style>
  <w:style w:type="character" w:customStyle="1" w:styleId="30Exact">
    <w:name w:val="Основной текст (30) Exact"/>
    <w:basedOn w:val="a0"/>
    <w:link w:val="300"/>
    <w:uiPriority w:val="99"/>
    <w:locked/>
    <w:rsid w:val="00963A35"/>
    <w:rPr>
      <w:rFonts w:ascii="Times New Roman" w:hAnsi="Times New Roman" w:cs="Times New Roman"/>
      <w:sz w:val="14"/>
      <w:szCs w:val="14"/>
      <w:u w:val="none"/>
    </w:rPr>
  </w:style>
  <w:style w:type="character" w:customStyle="1" w:styleId="30Exact1">
    <w:name w:val="Основной текст (30) Exact1"/>
    <w:basedOn w:val="30Exact"/>
    <w:uiPriority w:val="99"/>
    <w:rsid w:val="00963A35"/>
    <w:rPr>
      <w:rFonts w:ascii="Times New Roman" w:hAnsi="Times New Roman" w:cs="Times New Roman"/>
      <w:sz w:val="14"/>
      <w:szCs w:val="14"/>
      <w:u w:val="none"/>
    </w:rPr>
  </w:style>
  <w:style w:type="character" w:customStyle="1" w:styleId="31Exact">
    <w:name w:val="Основной текст (31) Exact"/>
    <w:basedOn w:val="a0"/>
    <w:link w:val="312"/>
    <w:uiPriority w:val="99"/>
    <w:locked/>
    <w:rsid w:val="00963A35"/>
    <w:rPr>
      <w:rFonts w:ascii="Times New Roman" w:hAnsi="Times New Roman" w:cs="Times New Roman"/>
      <w:spacing w:val="-10"/>
      <w:sz w:val="16"/>
      <w:szCs w:val="16"/>
      <w:u w:val="none"/>
    </w:rPr>
  </w:style>
  <w:style w:type="character" w:customStyle="1" w:styleId="31Exact1">
    <w:name w:val="Основной текст (31) Exact1"/>
    <w:basedOn w:val="31Exact"/>
    <w:uiPriority w:val="99"/>
    <w:rsid w:val="00963A35"/>
    <w:rPr>
      <w:rFonts w:ascii="Times New Roman" w:hAnsi="Times New Roman" w:cs="Times New Roman"/>
      <w:spacing w:val="-10"/>
      <w:sz w:val="16"/>
      <w:szCs w:val="16"/>
      <w:u w:val="none"/>
    </w:rPr>
  </w:style>
  <w:style w:type="character" w:customStyle="1" w:styleId="291">
    <w:name w:val="Основной текст (29) + Курсив"/>
    <w:aliases w:val="Интервал -1 pt Exact"/>
    <w:basedOn w:val="29Exact"/>
    <w:uiPriority w:val="99"/>
    <w:rsid w:val="00963A35"/>
    <w:rPr>
      <w:rFonts w:ascii="Times New Roman" w:hAnsi="Times New Roman" w:cs="Times New Roman"/>
      <w:i/>
      <w:iCs/>
      <w:spacing w:val="-20"/>
      <w:sz w:val="13"/>
      <w:szCs w:val="13"/>
      <w:u w:val="none"/>
    </w:rPr>
  </w:style>
  <w:style w:type="character" w:customStyle="1" w:styleId="29Exact1">
    <w:name w:val="Основной текст (29) Exact1"/>
    <w:basedOn w:val="29Exact"/>
    <w:uiPriority w:val="99"/>
    <w:rsid w:val="00963A35"/>
    <w:rPr>
      <w:rFonts w:ascii="Times New Roman" w:hAnsi="Times New Roman" w:cs="Times New Roman"/>
      <w:sz w:val="13"/>
      <w:szCs w:val="13"/>
      <w:u w:val="none"/>
    </w:rPr>
  </w:style>
  <w:style w:type="character" w:customStyle="1" w:styleId="1011pt">
    <w:name w:val="Основной текст (10) + 11 pt"/>
    <w:aliases w:val="Курсив3,Интервал 0 pt Exact3"/>
    <w:basedOn w:val="10Exact"/>
    <w:uiPriority w:val="99"/>
    <w:rsid w:val="00963A35"/>
    <w:rPr>
      <w:rFonts w:ascii="Times New Roman" w:hAnsi="Times New Roman" w:cs="Times New Roman"/>
      <w:i/>
      <w:iCs/>
      <w:spacing w:val="10"/>
      <w:sz w:val="22"/>
      <w:szCs w:val="22"/>
      <w:u w:val="none"/>
    </w:rPr>
  </w:style>
  <w:style w:type="character" w:customStyle="1" w:styleId="1011ptExact">
    <w:name w:val="Основной текст (10) + 11 pt Exact"/>
    <w:basedOn w:val="10Exact"/>
    <w:uiPriority w:val="99"/>
    <w:rsid w:val="00963A35"/>
    <w:rPr>
      <w:rFonts w:ascii="Times New Roman" w:hAnsi="Times New Roman" w:cs="Times New Roman"/>
      <w:sz w:val="22"/>
      <w:szCs w:val="22"/>
      <w:u w:val="none"/>
    </w:rPr>
  </w:style>
  <w:style w:type="character" w:customStyle="1" w:styleId="10Exact1">
    <w:name w:val="Основной текст (10) Exact1"/>
    <w:basedOn w:val="10Exact"/>
    <w:uiPriority w:val="99"/>
    <w:rsid w:val="00963A35"/>
    <w:rPr>
      <w:rFonts w:ascii="Times New Roman" w:hAnsi="Times New Roman" w:cs="Times New Roman"/>
      <w:sz w:val="12"/>
      <w:szCs w:val="12"/>
      <w:u w:val="none"/>
    </w:rPr>
  </w:style>
  <w:style w:type="character" w:customStyle="1" w:styleId="32Exact">
    <w:name w:val="Основной текст (32) Exact"/>
    <w:basedOn w:val="a0"/>
    <w:link w:val="320"/>
    <w:uiPriority w:val="99"/>
    <w:locked/>
    <w:rsid w:val="00963A35"/>
    <w:rPr>
      <w:rFonts w:ascii="Times New Roman" w:hAnsi="Times New Roman" w:cs="Times New Roman"/>
      <w:sz w:val="9"/>
      <w:szCs w:val="9"/>
      <w:u w:val="none"/>
    </w:rPr>
  </w:style>
  <w:style w:type="character" w:customStyle="1" w:styleId="32Exact1">
    <w:name w:val="Основной текст (32) Exact1"/>
    <w:basedOn w:val="32Exact"/>
    <w:uiPriority w:val="99"/>
    <w:rsid w:val="00963A35"/>
    <w:rPr>
      <w:rFonts w:ascii="Times New Roman" w:hAnsi="Times New Roman" w:cs="Times New Roman"/>
      <w:sz w:val="9"/>
      <w:szCs w:val="9"/>
      <w:u w:val="none"/>
    </w:rPr>
  </w:style>
  <w:style w:type="character" w:customStyle="1" w:styleId="212">
    <w:name w:val="Основной текст (2) + Курсив1"/>
    <w:aliases w:val="Интервал 0 pt Exact2"/>
    <w:basedOn w:val="21"/>
    <w:uiPriority w:val="99"/>
    <w:rsid w:val="00963A35"/>
    <w:rPr>
      <w:rFonts w:ascii="Times New Roman" w:hAnsi="Times New Roman" w:cs="Times New Roman"/>
      <w:i/>
      <w:iCs/>
      <w:spacing w:val="10"/>
      <w:sz w:val="22"/>
      <w:szCs w:val="22"/>
      <w:u w:val="none"/>
    </w:rPr>
  </w:style>
  <w:style w:type="character" w:customStyle="1" w:styleId="2-1ptExact">
    <w:name w:val="Основной текст (2) + Интервал -1 pt Exact"/>
    <w:basedOn w:val="21"/>
    <w:uiPriority w:val="99"/>
    <w:rsid w:val="00963A35"/>
    <w:rPr>
      <w:rFonts w:ascii="Times New Roman" w:hAnsi="Times New Roman" w:cs="Times New Roman"/>
      <w:spacing w:val="-20"/>
      <w:sz w:val="22"/>
      <w:szCs w:val="22"/>
      <w:u w:val="none"/>
    </w:rPr>
  </w:style>
  <w:style w:type="character" w:customStyle="1" w:styleId="23ptExact">
    <w:name w:val="Основной текст (2) + Интервал 3 pt Exact"/>
    <w:basedOn w:val="21"/>
    <w:uiPriority w:val="99"/>
    <w:rsid w:val="00963A35"/>
    <w:rPr>
      <w:rFonts w:ascii="Times New Roman" w:hAnsi="Times New Roman" w:cs="Times New Roman"/>
      <w:spacing w:val="70"/>
      <w:sz w:val="22"/>
      <w:szCs w:val="22"/>
      <w:u w:val="none"/>
    </w:rPr>
  </w:style>
  <w:style w:type="character" w:customStyle="1" w:styleId="33Exact">
    <w:name w:val="Основной текст (33) Exact"/>
    <w:basedOn w:val="a0"/>
    <w:link w:val="330"/>
    <w:uiPriority w:val="99"/>
    <w:locked/>
    <w:rsid w:val="00963A35"/>
    <w:rPr>
      <w:rFonts w:ascii="Times New Roman" w:hAnsi="Times New Roman" w:cs="Times New Roman"/>
      <w:spacing w:val="-10"/>
      <w:sz w:val="13"/>
      <w:szCs w:val="13"/>
      <w:u w:val="none"/>
      <w:lang w:val="en-US" w:eastAsia="en-US"/>
    </w:rPr>
  </w:style>
  <w:style w:type="character" w:customStyle="1" w:styleId="33Exact3">
    <w:name w:val="Основной текст (33) Exact3"/>
    <w:basedOn w:val="33Exact"/>
    <w:uiPriority w:val="99"/>
    <w:rsid w:val="00963A35"/>
    <w:rPr>
      <w:rFonts w:ascii="Times New Roman" w:hAnsi="Times New Roman" w:cs="Times New Roman"/>
      <w:spacing w:val="-10"/>
      <w:sz w:val="13"/>
      <w:szCs w:val="13"/>
      <w:u w:val="none"/>
      <w:lang w:val="en-US" w:eastAsia="en-US"/>
    </w:rPr>
  </w:style>
  <w:style w:type="character" w:customStyle="1" w:styleId="33Exact2">
    <w:name w:val="Основной текст (33) Exact2"/>
    <w:basedOn w:val="33Exact"/>
    <w:uiPriority w:val="99"/>
    <w:rsid w:val="00963A35"/>
    <w:rPr>
      <w:rFonts w:ascii="Times New Roman" w:hAnsi="Times New Roman" w:cs="Times New Roman"/>
      <w:strike/>
      <w:spacing w:val="-10"/>
      <w:sz w:val="13"/>
      <w:szCs w:val="13"/>
      <w:u w:val="none"/>
      <w:lang w:val="en-US" w:eastAsia="en-US"/>
    </w:rPr>
  </w:style>
  <w:style w:type="character" w:customStyle="1" w:styleId="33Exact1">
    <w:name w:val="Основной текст (33) Exact1"/>
    <w:basedOn w:val="33Exact"/>
    <w:uiPriority w:val="99"/>
    <w:rsid w:val="00963A35"/>
    <w:rPr>
      <w:rFonts w:ascii="Times New Roman" w:hAnsi="Times New Roman" w:cs="Times New Roman"/>
      <w:spacing w:val="-10"/>
      <w:sz w:val="13"/>
      <w:szCs w:val="13"/>
      <w:u w:val="none"/>
      <w:lang w:val="en-US" w:eastAsia="en-US"/>
    </w:rPr>
  </w:style>
  <w:style w:type="character" w:customStyle="1" w:styleId="34Exact">
    <w:name w:val="Основной текст (34) Exact"/>
    <w:basedOn w:val="a0"/>
    <w:uiPriority w:val="99"/>
    <w:rsid w:val="00963A35"/>
    <w:rPr>
      <w:rFonts w:ascii="Times New Roman" w:hAnsi="Times New Roman" w:cs="Times New Roman"/>
      <w:sz w:val="16"/>
      <w:szCs w:val="16"/>
      <w:u w:val="none"/>
    </w:rPr>
  </w:style>
  <w:style w:type="character" w:customStyle="1" w:styleId="34Exact4">
    <w:name w:val="Основной текст (34) Exact4"/>
    <w:basedOn w:val="340"/>
    <w:uiPriority w:val="99"/>
    <w:rsid w:val="00963A35"/>
    <w:rPr>
      <w:rFonts w:ascii="Times New Roman" w:hAnsi="Times New Roman" w:cs="Times New Roman"/>
      <w:color w:val="000000"/>
      <w:spacing w:val="0"/>
      <w:w w:val="100"/>
      <w:position w:val="0"/>
      <w:sz w:val="16"/>
      <w:szCs w:val="16"/>
      <w:u w:val="none"/>
    </w:rPr>
  </w:style>
  <w:style w:type="character" w:customStyle="1" w:styleId="27Exact1">
    <w:name w:val="Основной текст (27) Exact1"/>
    <w:basedOn w:val="27"/>
    <w:uiPriority w:val="99"/>
    <w:rsid w:val="00963A35"/>
    <w:rPr>
      <w:rFonts w:ascii="Times New Roman" w:hAnsi="Times New Roman" w:cs="Times New Roman"/>
      <w:b/>
      <w:bCs/>
      <w:color w:val="000000"/>
      <w:spacing w:val="0"/>
      <w:w w:val="100"/>
      <w:position w:val="0"/>
      <w:sz w:val="16"/>
      <w:szCs w:val="16"/>
      <w:u w:val="none"/>
    </w:rPr>
  </w:style>
  <w:style w:type="character" w:customStyle="1" w:styleId="34Exact3">
    <w:name w:val="Основной текст (34) Exact3"/>
    <w:basedOn w:val="340"/>
    <w:uiPriority w:val="99"/>
    <w:rsid w:val="00963A35"/>
    <w:rPr>
      <w:rFonts w:ascii="Times New Roman" w:hAnsi="Times New Roman" w:cs="Times New Roman"/>
      <w:color w:val="000000"/>
      <w:spacing w:val="0"/>
      <w:w w:val="100"/>
      <w:position w:val="0"/>
      <w:sz w:val="16"/>
      <w:szCs w:val="16"/>
      <w:u w:val="none"/>
    </w:rPr>
  </w:style>
  <w:style w:type="character" w:customStyle="1" w:styleId="347pt">
    <w:name w:val="Основной текст (34) + 7 pt"/>
    <w:aliases w:val="Курсив Exact4"/>
    <w:basedOn w:val="340"/>
    <w:uiPriority w:val="99"/>
    <w:rsid w:val="00963A35"/>
    <w:rPr>
      <w:rFonts w:ascii="Times New Roman" w:hAnsi="Times New Roman" w:cs="Times New Roman"/>
      <w:i/>
      <w:iCs/>
      <w:color w:val="000000"/>
      <w:spacing w:val="0"/>
      <w:w w:val="100"/>
      <w:position w:val="0"/>
      <w:sz w:val="14"/>
      <w:szCs w:val="14"/>
      <w:u w:val="none"/>
    </w:rPr>
  </w:style>
  <w:style w:type="character" w:customStyle="1" w:styleId="348">
    <w:name w:val="Основной текст (34) + 8"/>
    <w:aliases w:val="5 pt2,Курсив Exact3"/>
    <w:basedOn w:val="340"/>
    <w:uiPriority w:val="99"/>
    <w:rsid w:val="00963A35"/>
    <w:rPr>
      <w:rFonts w:ascii="Times New Roman" w:hAnsi="Times New Roman" w:cs="Times New Roman"/>
      <w:i/>
      <w:iCs/>
      <w:color w:val="000000"/>
      <w:spacing w:val="0"/>
      <w:w w:val="100"/>
      <w:position w:val="0"/>
      <w:sz w:val="17"/>
      <w:szCs w:val="17"/>
      <w:u w:val="none"/>
    </w:rPr>
  </w:style>
  <w:style w:type="character" w:customStyle="1" w:styleId="34Exact2">
    <w:name w:val="Основной текст (34) Exact2"/>
    <w:basedOn w:val="340"/>
    <w:uiPriority w:val="99"/>
    <w:rsid w:val="00963A35"/>
    <w:rPr>
      <w:rFonts w:ascii="Times New Roman" w:hAnsi="Times New Roman" w:cs="Times New Roman"/>
      <w:color w:val="000000"/>
      <w:spacing w:val="0"/>
      <w:w w:val="100"/>
      <w:position w:val="0"/>
      <w:sz w:val="16"/>
      <w:szCs w:val="16"/>
      <w:u w:val="none"/>
    </w:rPr>
  </w:style>
  <w:style w:type="character" w:customStyle="1" w:styleId="34Arial">
    <w:name w:val="Основной текст (34) + Arial"/>
    <w:aliases w:val="7 pt Exact"/>
    <w:basedOn w:val="340"/>
    <w:uiPriority w:val="99"/>
    <w:rsid w:val="00963A35"/>
    <w:rPr>
      <w:rFonts w:ascii="Arial" w:hAnsi="Arial" w:cs="Arial"/>
      <w:color w:val="000000"/>
      <w:spacing w:val="0"/>
      <w:w w:val="100"/>
      <w:position w:val="0"/>
      <w:sz w:val="14"/>
      <w:szCs w:val="14"/>
      <w:u w:val="none"/>
    </w:rPr>
  </w:style>
  <w:style w:type="character" w:customStyle="1" w:styleId="34Exact1">
    <w:name w:val="Основной текст (34) Exact1"/>
    <w:basedOn w:val="340"/>
    <w:uiPriority w:val="99"/>
    <w:rsid w:val="00963A35"/>
    <w:rPr>
      <w:rFonts w:ascii="Times New Roman" w:hAnsi="Times New Roman" w:cs="Times New Roman"/>
      <w:color w:val="000000"/>
      <w:spacing w:val="0"/>
      <w:w w:val="100"/>
      <w:position w:val="0"/>
      <w:sz w:val="16"/>
      <w:szCs w:val="16"/>
      <w:u w:val="none"/>
    </w:rPr>
  </w:style>
  <w:style w:type="character" w:customStyle="1" w:styleId="2Exact11">
    <w:name w:val="Основной текст (2) Exact1"/>
    <w:basedOn w:val="21"/>
    <w:uiPriority w:val="99"/>
    <w:rsid w:val="00963A35"/>
    <w:rPr>
      <w:rFonts w:ascii="Times New Roman" w:hAnsi="Times New Roman" w:cs="Times New Roman"/>
      <w:sz w:val="22"/>
      <w:szCs w:val="22"/>
      <w:u w:val="none"/>
    </w:rPr>
  </w:style>
  <w:style w:type="character" w:customStyle="1" w:styleId="23Exact1">
    <w:name w:val="Основной текст (23) Exact1"/>
    <w:basedOn w:val="23Exact"/>
    <w:uiPriority w:val="99"/>
    <w:rsid w:val="00963A35"/>
    <w:rPr>
      <w:rFonts w:ascii="Times New Roman" w:hAnsi="Times New Roman" w:cs="Times New Roman"/>
      <w:sz w:val="20"/>
      <w:szCs w:val="20"/>
      <w:u w:val="none"/>
    </w:rPr>
  </w:style>
  <w:style w:type="character" w:customStyle="1" w:styleId="35Exact">
    <w:name w:val="Основной текст (35) Exact"/>
    <w:basedOn w:val="a0"/>
    <w:link w:val="350"/>
    <w:uiPriority w:val="99"/>
    <w:locked/>
    <w:rsid w:val="00963A35"/>
    <w:rPr>
      <w:rFonts w:ascii="Times New Roman" w:hAnsi="Times New Roman" w:cs="Times New Roman"/>
      <w:b/>
      <w:bCs/>
      <w:i/>
      <w:iCs/>
      <w:sz w:val="44"/>
      <w:szCs w:val="44"/>
      <w:u w:val="none"/>
    </w:rPr>
  </w:style>
  <w:style w:type="character" w:customStyle="1" w:styleId="35Exact1">
    <w:name w:val="Основной текст (35) Exact1"/>
    <w:basedOn w:val="35Exact"/>
    <w:uiPriority w:val="99"/>
    <w:rsid w:val="00963A35"/>
    <w:rPr>
      <w:rFonts w:ascii="Times New Roman" w:hAnsi="Times New Roman" w:cs="Times New Roman"/>
      <w:b/>
      <w:bCs/>
      <w:i/>
      <w:iCs/>
      <w:sz w:val="44"/>
      <w:szCs w:val="44"/>
      <w:u w:val="none"/>
    </w:rPr>
  </w:style>
  <w:style w:type="character" w:customStyle="1" w:styleId="340">
    <w:name w:val="Основной текст (34)_"/>
    <w:basedOn w:val="a0"/>
    <w:link w:val="341"/>
    <w:uiPriority w:val="99"/>
    <w:locked/>
    <w:rsid w:val="00963A35"/>
    <w:rPr>
      <w:rFonts w:ascii="Times New Roman" w:hAnsi="Times New Roman" w:cs="Times New Roman"/>
      <w:sz w:val="16"/>
      <w:szCs w:val="16"/>
      <w:u w:val="none"/>
    </w:rPr>
  </w:style>
  <w:style w:type="character" w:customStyle="1" w:styleId="342">
    <w:name w:val="Основной текст (34)"/>
    <w:basedOn w:val="340"/>
    <w:uiPriority w:val="99"/>
    <w:rsid w:val="00963A35"/>
    <w:rPr>
      <w:rFonts w:ascii="Times New Roman" w:hAnsi="Times New Roman" w:cs="Times New Roman"/>
      <w:sz w:val="16"/>
      <w:szCs w:val="16"/>
      <w:u w:val="none"/>
    </w:rPr>
  </w:style>
  <w:style w:type="character" w:customStyle="1" w:styleId="347pt1">
    <w:name w:val="Основной текст (34) + 7 pt1"/>
    <w:aliases w:val="Курсив2"/>
    <w:basedOn w:val="340"/>
    <w:uiPriority w:val="99"/>
    <w:rsid w:val="00963A35"/>
    <w:rPr>
      <w:rFonts w:ascii="Times New Roman" w:hAnsi="Times New Roman" w:cs="Times New Roman"/>
      <w:i/>
      <w:iCs/>
      <w:sz w:val="14"/>
      <w:szCs w:val="14"/>
      <w:u w:val="none"/>
    </w:rPr>
  </w:style>
  <w:style w:type="character" w:customStyle="1" w:styleId="343">
    <w:name w:val="Основной текст (34)3"/>
    <w:basedOn w:val="340"/>
    <w:uiPriority w:val="99"/>
    <w:rsid w:val="00963A35"/>
    <w:rPr>
      <w:rFonts w:ascii="Times New Roman" w:hAnsi="Times New Roman" w:cs="Times New Roman"/>
      <w:sz w:val="16"/>
      <w:szCs w:val="16"/>
      <w:u w:val="none"/>
    </w:rPr>
  </w:style>
  <w:style w:type="character" w:customStyle="1" w:styleId="37Exact">
    <w:name w:val="Основной текст (37) Exact"/>
    <w:basedOn w:val="a0"/>
    <w:link w:val="37"/>
    <w:uiPriority w:val="99"/>
    <w:locked/>
    <w:rsid w:val="00963A35"/>
    <w:rPr>
      <w:rFonts w:ascii="Arial" w:hAnsi="Arial" w:cs="Arial"/>
      <w:sz w:val="11"/>
      <w:szCs w:val="11"/>
      <w:u w:val="none"/>
    </w:rPr>
  </w:style>
  <w:style w:type="character" w:customStyle="1" w:styleId="37Exact1">
    <w:name w:val="Основной текст (37) Exact1"/>
    <w:basedOn w:val="37Exact"/>
    <w:uiPriority w:val="99"/>
    <w:rsid w:val="00963A35"/>
    <w:rPr>
      <w:rFonts w:ascii="Arial" w:hAnsi="Arial" w:cs="Arial"/>
      <w:sz w:val="11"/>
      <w:szCs w:val="11"/>
      <w:u w:val="none"/>
    </w:rPr>
  </w:style>
  <w:style w:type="character" w:customStyle="1" w:styleId="28-1ptExact">
    <w:name w:val="Основной текст (28) + Интервал -1 pt Exact"/>
    <w:basedOn w:val="28Exact"/>
    <w:uiPriority w:val="99"/>
    <w:rsid w:val="00963A35"/>
    <w:rPr>
      <w:rFonts w:ascii="Times New Roman" w:hAnsi="Times New Roman" w:cs="Times New Roman"/>
      <w:i/>
      <w:iCs/>
      <w:spacing w:val="-30"/>
      <w:sz w:val="22"/>
      <w:szCs w:val="22"/>
      <w:u w:val="none"/>
    </w:rPr>
  </w:style>
  <w:style w:type="character" w:customStyle="1" w:styleId="251">
    <w:name w:val="Основной текст (25)_"/>
    <w:basedOn w:val="a0"/>
    <w:link w:val="2510"/>
    <w:uiPriority w:val="99"/>
    <w:locked/>
    <w:rsid w:val="00963A35"/>
    <w:rPr>
      <w:rFonts w:ascii="Times New Roman" w:hAnsi="Times New Roman" w:cs="Times New Roman"/>
      <w:sz w:val="18"/>
      <w:szCs w:val="18"/>
      <w:u w:val="none"/>
    </w:rPr>
  </w:style>
  <w:style w:type="character" w:customStyle="1" w:styleId="252">
    <w:name w:val="Основной текст (25)"/>
    <w:basedOn w:val="251"/>
    <w:uiPriority w:val="99"/>
    <w:rsid w:val="00963A35"/>
    <w:rPr>
      <w:rFonts w:ascii="Times New Roman" w:hAnsi="Times New Roman" w:cs="Times New Roman"/>
      <w:sz w:val="18"/>
      <w:szCs w:val="18"/>
      <w:u w:val="none"/>
    </w:rPr>
  </w:style>
  <w:style w:type="character" w:customStyle="1" w:styleId="36">
    <w:name w:val="Основной текст (36)_"/>
    <w:basedOn w:val="a0"/>
    <w:link w:val="361"/>
    <w:uiPriority w:val="99"/>
    <w:locked/>
    <w:rsid w:val="00963A35"/>
    <w:rPr>
      <w:rFonts w:ascii="Times New Roman" w:hAnsi="Times New Roman" w:cs="Times New Roman"/>
      <w:sz w:val="12"/>
      <w:szCs w:val="12"/>
      <w:u w:val="none"/>
    </w:rPr>
  </w:style>
  <w:style w:type="character" w:customStyle="1" w:styleId="360">
    <w:name w:val="Основной текст (36)"/>
    <w:basedOn w:val="36"/>
    <w:uiPriority w:val="99"/>
    <w:rsid w:val="00963A35"/>
    <w:rPr>
      <w:rFonts w:ascii="Times New Roman" w:hAnsi="Times New Roman" w:cs="Times New Roman"/>
      <w:sz w:val="12"/>
      <w:szCs w:val="12"/>
      <w:u w:val="none"/>
    </w:rPr>
  </w:style>
  <w:style w:type="character" w:customStyle="1" w:styleId="368pt">
    <w:name w:val="Основной текст (36) + 8 pt"/>
    <w:basedOn w:val="36"/>
    <w:uiPriority w:val="99"/>
    <w:rsid w:val="00963A35"/>
    <w:rPr>
      <w:rFonts w:ascii="Times New Roman" w:hAnsi="Times New Roman" w:cs="Times New Roman"/>
      <w:sz w:val="16"/>
      <w:szCs w:val="16"/>
      <w:u w:val="none"/>
    </w:rPr>
  </w:style>
  <w:style w:type="character" w:customStyle="1" w:styleId="27">
    <w:name w:val="Основной текст (27)_"/>
    <w:basedOn w:val="a0"/>
    <w:link w:val="271"/>
    <w:uiPriority w:val="99"/>
    <w:locked/>
    <w:rsid w:val="00963A35"/>
    <w:rPr>
      <w:rFonts w:ascii="Times New Roman" w:hAnsi="Times New Roman" w:cs="Times New Roman"/>
      <w:b/>
      <w:bCs/>
      <w:sz w:val="16"/>
      <w:szCs w:val="16"/>
      <w:u w:val="none"/>
    </w:rPr>
  </w:style>
  <w:style w:type="character" w:customStyle="1" w:styleId="270">
    <w:name w:val="Основной текст (27)"/>
    <w:basedOn w:val="27"/>
    <w:uiPriority w:val="99"/>
    <w:rsid w:val="00963A35"/>
    <w:rPr>
      <w:rFonts w:ascii="Times New Roman" w:hAnsi="Times New Roman" w:cs="Times New Roman"/>
      <w:b/>
      <w:bCs/>
      <w:sz w:val="16"/>
      <w:szCs w:val="16"/>
      <w:u w:val="none"/>
    </w:rPr>
  </w:style>
  <w:style w:type="character" w:customStyle="1" w:styleId="3420">
    <w:name w:val="Основной текст (34)2"/>
    <w:basedOn w:val="340"/>
    <w:uiPriority w:val="99"/>
    <w:rsid w:val="00963A35"/>
    <w:rPr>
      <w:rFonts w:ascii="Times New Roman" w:hAnsi="Times New Roman" w:cs="Times New Roman"/>
      <w:sz w:val="16"/>
      <w:szCs w:val="16"/>
      <w:u w:val="single"/>
    </w:rPr>
  </w:style>
  <w:style w:type="character" w:customStyle="1" w:styleId="273">
    <w:name w:val="Основной текст (27)3"/>
    <w:basedOn w:val="27"/>
    <w:uiPriority w:val="99"/>
    <w:rsid w:val="00963A35"/>
    <w:rPr>
      <w:rFonts w:ascii="Times New Roman" w:hAnsi="Times New Roman" w:cs="Times New Roman"/>
      <w:b/>
      <w:bCs/>
      <w:sz w:val="16"/>
      <w:szCs w:val="16"/>
      <w:u w:val="single"/>
    </w:rPr>
  </w:style>
  <w:style w:type="character" w:customStyle="1" w:styleId="272">
    <w:name w:val="Основной текст (27)2"/>
    <w:basedOn w:val="27"/>
    <w:uiPriority w:val="99"/>
    <w:rsid w:val="00963A35"/>
    <w:rPr>
      <w:rFonts w:ascii="Times New Roman" w:hAnsi="Times New Roman" w:cs="Times New Roman"/>
      <w:b/>
      <w:bCs/>
      <w:sz w:val="16"/>
      <w:szCs w:val="16"/>
      <w:u w:val="single"/>
    </w:rPr>
  </w:style>
  <w:style w:type="character" w:customStyle="1" w:styleId="37Exact0">
    <w:name w:val="Основной текст (37) + Малые прописные Exact"/>
    <w:basedOn w:val="37Exact"/>
    <w:uiPriority w:val="99"/>
    <w:rsid w:val="00963A35"/>
    <w:rPr>
      <w:rFonts w:ascii="Arial" w:hAnsi="Arial" w:cs="Arial"/>
      <w:smallCaps/>
      <w:sz w:val="11"/>
      <w:szCs w:val="11"/>
      <w:u w:val="none"/>
    </w:rPr>
  </w:style>
  <w:style w:type="character" w:customStyle="1" w:styleId="38Exact">
    <w:name w:val="Основной текст (38) Exact"/>
    <w:basedOn w:val="a0"/>
    <w:link w:val="38"/>
    <w:uiPriority w:val="99"/>
    <w:locked/>
    <w:rsid w:val="00963A35"/>
    <w:rPr>
      <w:rFonts w:ascii="Bookman Old Style" w:hAnsi="Bookman Old Style" w:cs="Bookman Old Style"/>
      <w:sz w:val="8"/>
      <w:szCs w:val="8"/>
      <w:u w:val="none"/>
      <w:lang w:val="en-US" w:eastAsia="en-US"/>
    </w:rPr>
  </w:style>
  <w:style w:type="character" w:customStyle="1" w:styleId="38Exact2">
    <w:name w:val="Основной текст (38) Exact2"/>
    <w:basedOn w:val="38Exact"/>
    <w:uiPriority w:val="99"/>
    <w:rsid w:val="00963A35"/>
    <w:rPr>
      <w:rFonts w:ascii="Bookman Old Style" w:hAnsi="Bookman Old Style" w:cs="Bookman Old Style"/>
      <w:sz w:val="8"/>
      <w:szCs w:val="8"/>
      <w:u w:val="none"/>
      <w:lang w:val="en-US" w:eastAsia="en-US"/>
    </w:rPr>
  </w:style>
  <w:style w:type="character" w:customStyle="1" w:styleId="38Consolas">
    <w:name w:val="Основной текст (38) + Consolas"/>
    <w:aliases w:val="Курсив Exact2"/>
    <w:basedOn w:val="38Exact"/>
    <w:uiPriority w:val="99"/>
    <w:rsid w:val="00963A35"/>
    <w:rPr>
      <w:rFonts w:ascii="Consolas" w:hAnsi="Consolas" w:cs="Consolas"/>
      <w:i/>
      <w:iCs/>
      <w:spacing w:val="0"/>
      <w:sz w:val="8"/>
      <w:szCs w:val="8"/>
      <w:u w:val="none"/>
      <w:lang w:val="en-US" w:eastAsia="en-US"/>
    </w:rPr>
  </w:style>
  <w:style w:type="character" w:customStyle="1" w:styleId="38Exact1">
    <w:name w:val="Основной текст (38) Exact1"/>
    <w:basedOn w:val="38Exact"/>
    <w:uiPriority w:val="99"/>
    <w:rsid w:val="00963A35"/>
    <w:rPr>
      <w:rFonts w:ascii="Bookman Old Style" w:hAnsi="Bookman Old Style" w:cs="Bookman Old Style"/>
      <w:sz w:val="8"/>
      <w:szCs w:val="8"/>
      <w:u w:val="none"/>
      <w:lang w:val="en-US" w:eastAsia="en-US"/>
    </w:rPr>
  </w:style>
  <w:style w:type="character" w:customStyle="1" w:styleId="38Consolas1">
    <w:name w:val="Основной текст (38) + Consolas1"/>
    <w:aliases w:val="Курсив Exact1"/>
    <w:basedOn w:val="38Exact"/>
    <w:uiPriority w:val="99"/>
    <w:rsid w:val="00963A35"/>
    <w:rPr>
      <w:rFonts w:ascii="Consolas" w:hAnsi="Consolas" w:cs="Consolas"/>
      <w:i/>
      <w:iCs/>
      <w:spacing w:val="0"/>
      <w:sz w:val="8"/>
      <w:szCs w:val="8"/>
      <w:u w:val="none"/>
      <w:lang w:val="en-US" w:eastAsia="en-US"/>
    </w:rPr>
  </w:style>
  <w:style w:type="character" w:customStyle="1" w:styleId="7Exact10">
    <w:name w:val="Основной текст (7) Exact1"/>
    <w:basedOn w:val="7Exact"/>
    <w:uiPriority w:val="99"/>
    <w:rsid w:val="00963A35"/>
    <w:rPr>
      <w:rFonts w:ascii="Arial" w:hAnsi="Arial" w:cs="Arial"/>
      <w:sz w:val="14"/>
      <w:szCs w:val="14"/>
      <w:u w:val="none"/>
      <w:lang w:val="en-US" w:eastAsia="en-US"/>
    </w:rPr>
  </w:style>
  <w:style w:type="character" w:customStyle="1" w:styleId="2-1ptExact1">
    <w:name w:val="Основной текст (2) + Интервал -1 pt Exact1"/>
    <w:basedOn w:val="21"/>
    <w:uiPriority w:val="99"/>
    <w:rsid w:val="00963A35"/>
    <w:rPr>
      <w:rFonts w:ascii="Times New Roman" w:hAnsi="Times New Roman" w:cs="Times New Roman"/>
      <w:spacing w:val="-20"/>
      <w:sz w:val="22"/>
      <w:szCs w:val="22"/>
      <w:u w:val="none"/>
    </w:rPr>
  </w:style>
  <w:style w:type="character" w:customStyle="1" w:styleId="39Exact">
    <w:name w:val="Основной текст (39) Exact"/>
    <w:basedOn w:val="a0"/>
    <w:link w:val="39"/>
    <w:uiPriority w:val="99"/>
    <w:locked/>
    <w:rsid w:val="00963A35"/>
    <w:rPr>
      <w:rFonts w:ascii="Arial" w:hAnsi="Arial" w:cs="Arial"/>
      <w:spacing w:val="-10"/>
      <w:sz w:val="12"/>
      <w:szCs w:val="12"/>
      <w:u w:val="none"/>
    </w:rPr>
  </w:style>
  <w:style w:type="character" w:customStyle="1" w:styleId="39TimesNewRoman">
    <w:name w:val="Основной текст (39) + Times New Roman"/>
    <w:aliases w:val="61,5 pt1,Курсив1,Интервал 0 pt Exact1"/>
    <w:basedOn w:val="39Exact"/>
    <w:uiPriority w:val="99"/>
    <w:rsid w:val="00963A35"/>
    <w:rPr>
      <w:rFonts w:ascii="Times New Roman" w:hAnsi="Times New Roman" w:cs="Times New Roman"/>
      <w:i/>
      <w:iCs/>
      <w:spacing w:val="0"/>
      <w:sz w:val="13"/>
      <w:szCs w:val="13"/>
      <w:u w:val="none"/>
      <w:lang w:val="en-US" w:eastAsia="en-US"/>
    </w:rPr>
  </w:style>
  <w:style w:type="character" w:customStyle="1" w:styleId="39Exact1">
    <w:name w:val="Основной текст (39) Exact1"/>
    <w:basedOn w:val="39Exact"/>
    <w:uiPriority w:val="99"/>
    <w:rsid w:val="00963A35"/>
    <w:rPr>
      <w:rFonts w:ascii="Arial" w:hAnsi="Arial" w:cs="Arial"/>
      <w:spacing w:val="-10"/>
      <w:sz w:val="12"/>
      <w:szCs w:val="12"/>
      <w:u w:val="none"/>
    </w:rPr>
  </w:style>
  <w:style w:type="paragraph" w:customStyle="1" w:styleId="210">
    <w:name w:val="Основной текст (2)1"/>
    <w:basedOn w:val="a"/>
    <w:link w:val="21"/>
    <w:uiPriority w:val="99"/>
    <w:rsid w:val="00963A35"/>
    <w:pPr>
      <w:shd w:val="clear" w:color="auto" w:fill="FFFFFF"/>
      <w:spacing w:before="5640" w:after="1080" w:line="240" w:lineRule="atLeast"/>
    </w:pPr>
    <w:rPr>
      <w:rFonts w:ascii="Times New Roman" w:hAnsi="Times New Roman" w:cs="Times New Roman"/>
      <w:color w:val="auto"/>
      <w:sz w:val="22"/>
      <w:szCs w:val="22"/>
    </w:rPr>
  </w:style>
  <w:style w:type="paragraph" w:customStyle="1" w:styleId="310">
    <w:name w:val="Основной текст (3)1"/>
    <w:basedOn w:val="a"/>
    <w:link w:val="31"/>
    <w:uiPriority w:val="99"/>
    <w:rsid w:val="00963A35"/>
    <w:pPr>
      <w:shd w:val="clear" w:color="auto" w:fill="FFFFFF"/>
      <w:spacing w:line="240" w:lineRule="atLeast"/>
    </w:pPr>
    <w:rPr>
      <w:rFonts w:ascii="Arial" w:hAnsi="Arial" w:cs="Arial"/>
      <w:color w:val="auto"/>
      <w:sz w:val="12"/>
      <w:szCs w:val="12"/>
    </w:rPr>
  </w:style>
  <w:style w:type="paragraph" w:customStyle="1" w:styleId="41">
    <w:name w:val="Основной текст (4)1"/>
    <w:basedOn w:val="a"/>
    <w:link w:val="4"/>
    <w:uiPriority w:val="99"/>
    <w:rsid w:val="00963A35"/>
    <w:pPr>
      <w:shd w:val="clear" w:color="auto" w:fill="FFFFFF"/>
      <w:spacing w:after="120" w:line="240" w:lineRule="atLeast"/>
    </w:pPr>
    <w:rPr>
      <w:rFonts w:ascii="Century Gothic" w:hAnsi="Century Gothic" w:cs="Century Gothic"/>
      <w:b/>
      <w:bCs/>
      <w:color w:val="auto"/>
      <w:sz w:val="17"/>
      <w:szCs w:val="17"/>
    </w:rPr>
  </w:style>
  <w:style w:type="paragraph" w:customStyle="1" w:styleId="12">
    <w:name w:val="Заголовок №1"/>
    <w:basedOn w:val="a"/>
    <w:link w:val="11"/>
    <w:uiPriority w:val="99"/>
    <w:rsid w:val="00963A35"/>
    <w:pPr>
      <w:shd w:val="clear" w:color="auto" w:fill="FFFFFF"/>
      <w:spacing w:before="120" w:after="180" w:line="240" w:lineRule="atLeast"/>
      <w:outlineLvl w:val="0"/>
    </w:pPr>
    <w:rPr>
      <w:rFonts w:ascii="Consolas" w:hAnsi="Consolas" w:cs="Consolas"/>
      <w:color w:val="auto"/>
      <w:spacing w:val="-80"/>
      <w:sz w:val="76"/>
      <w:szCs w:val="76"/>
    </w:rPr>
  </w:style>
  <w:style w:type="paragraph" w:customStyle="1" w:styleId="311">
    <w:name w:val="Заголовок №31"/>
    <w:basedOn w:val="a"/>
    <w:link w:val="33"/>
    <w:uiPriority w:val="99"/>
    <w:rsid w:val="00963A35"/>
    <w:pPr>
      <w:shd w:val="clear" w:color="auto" w:fill="FFFFFF"/>
      <w:spacing w:before="180" w:after="2160" w:line="240" w:lineRule="atLeast"/>
      <w:outlineLvl w:val="2"/>
    </w:pPr>
    <w:rPr>
      <w:rFonts w:ascii="Arial" w:hAnsi="Arial" w:cs="Arial"/>
      <w:b/>
      <w:bCs/>
      <w:color w:val="auto"/>
      <w:w w:val="50"/>
      <w:sz w:val="34"/>
      <w:szCs w:val="34"/>
      <w:lang w:val="en-US" w:eastAsia="en-US"/>
    </w:rPr>
  </w:style>
  <w:style w:type="paragraph" w:customStyle="1" w:styleId="60">
    <w:name w:val="Заголовок №6"/>
    <w:basedOn w:val="a"/>
    <w:link w:val="6"/>
    <w:uiPriority w:val="99"/>
    <w:rsid w:val="00963A35"/>
    <w:pPr>
      <w:shd w:val="clear" w:color="auto" w:fill="FFFFFF"/>
      <w:spacing w:before="2160" w:line="341" w:lineRule="exact"/>
      <w:jc w:val="center"/>
      <w:outlineLvl w:val="5"/>
    </w:pPr>
    <w:rPr>
      <w:rFonts w:ascii="Times New Roman" w:hAnsi="Times New Roman" w:cs="Times New Roman"/>
      <w:b/>
      <w:bCs/>
      <w:color w:val="auto"/>
      <w:sz w:val="28"/>
      <w:szCs w:val="28"/>
    </w:rPr>
  </w:style>
  <w:style w:type="paragraph" w:customStyle="1" w:styleId="50">
    <w:name w:val="Основной текст (5)"/>
    <w:basedOn w:val="a"/>
    <w:link w:val="5"/>
    <w:uiPriority w:val="99"/>
    <w:rsid w:val="00963A35"/>
    <w:pPr>
      <w:shd w:val="clear" w:color="auto" w:fill="FFFFFF"/>
      <w:spacing w:before="720" w:after="600" w:line="240" w:lineRule="atLeast"/>
      <w:jc w:val="center"/>
    </w:pPr>
    <w:rPr>
      <w:rFonts w:ascii="Times New Roman" w:hAnsi="Times New Roman" w:cs="Times New Roman"/>
      <w:b/>
      <w:bCs/>
      <w:color w:val="auto"/>
      <w:sz w:val="22"/>
      <w:szCs w:val="22"/>
    </w:rPr>
  </w:style>
  <w:style w:type="paragraph" w:customStyle="1" w:styleId="62">
    <w:name w:val="Основной текст (6)"/>
    <w:basedOn w:val="a"/>
    <w:link w:val="61"/>
    <w:uiPriority w:val="99"/>
    <w:rsid w:val="00963A35"/>
    <w:pPr>
      <w:shd w:val="clear" w:color="auto" w:fill="FFFFFF"/>
      <w:spacing w:before="1080" w:line="245" w:lineRule="exact"/>
      <w:jc w:val="center"/>
    </w:pPr>
    <w:rPr>
      <w:rFonts w:ascii="Arial" w:hAnsi="Arial" w:cs="Arial"/>
      <w:b/>
      <w:bCs/>
      <w:color w:val="auto"/>
      <w:sz w:val="18"/>
      <w:szCs w:val="18"/>
    </w:rPr>
  </w:style>
  <w:style w:type="paragraph" w:customStyle="1" w:styleId="7">
    <w:name w:val="Основной текст (7)"/>
    <w:basedOn w:val="a"/>
    <w:link w:val="7Exact"/>
    <w:uiPriority w:val="99"/>
    <w:rsid w:val="00963A35"/>
    <w:pPr>
      <w:shd w:val="clear" w:color="auto" w:fill="FFFFFF"/>
      <w:spacing w:line="101" w:lineRule="exact"/>
    </w:pPr>
    <w:rPr>
      <w:rFonts w:ascii="Arial" w:hAnsi="Arial" w:cs="Arial"/>
      <w:color w:val="auto"/>
      <w:sz w:val="14"/>
      <w:szCs w:val="14"/>
    </w:rPr>
  </w:style>
  <w:style w:type="paragraph" w:customStyle="1" w:styleId="8">
    <w:name w:val="Основной текст (8)"/>
    <w:basedOn w:val="a"/>
    <w:link w:val="8Exact"/>
    <w:uiPriority w:val="99"/>
    <w:rsid w:val="00963A35"/>
    <w:pPr>
      <w:shd w:val="clear" w:color="auto" w:fill="FFFFFF"/>
      <w:spacing w:line="101" w:lineRule="exact"/>
    </w:pPr>
    <w:rPr>
      <w:rFonts w:ascii="Arial" w:hAnsi="Arial" w:cs="Arial"/>
      <w:color w:val="auto"/>
      <w:w w:val="150"/>
      <w:sz w:val="13"/>
      <w:szCs w:val="13"/>
    </w:rPr>
  </w:style>
  <w:style w:type="paragraph" w:customStyle="1" w:styleId="a4">
    <w:name w:val="Подпись к таблице"/>
    <w:basedOn w:val="a"/>
    <w:link w:val="Exact"/>
    <w:uiPriority w:val="99"/>
    <w:rsid w:val="00963A35"/>
    <w:pPr>
      <w:shd w:val="clear" w:color="auto" w:fill="FFFFFF"/>
      <w:spacing w:line="240" w:lineRule="atLeast"/>
    </w:pPr>
    <w:rPr>
      <w:rFonts w:ascii="Times New Roman" w:hAnsi="Times New Roman" w:cs="Times New Roman"/>
      <w:color w:val="auto"/>
      <w:sz w:val="22"/>
      <w:szCs w:val="22"/>
    </w:rPr>
  </w:style>
  <w:style w:type="paragraph" w:customStyle="1" w:styleId="51">
    <w:name w:val="Заголовок №5"/>
    <w:basedOn w:val="a"/>
    <w:link w:val="5Exact"/>
    <w:uiPriority w:val="99"/>
    <w:rsid w:val="00963A35"/>
    <w:pPr>
      <w:shd w:val="clear" w:color="auto" w:fill="FFFFFF"/>
      <w:spacing w:line="240" w:lineRule="atLeast"/>
      <w:outlineLvl w:val="4"/>
    </w:pPr>
    <w:rPr>
      <w:rFonts w:ascii="Arial" w:hAnsi="Arial" w:cs="Arial"/>
      <w:color w:val="auto"/>
    </w:rPr>
  </w:style>
  <w:style w:type="paragraph" w:customStyle="1" w:styleId="9">
    <w:name w:val="Основной текст (9)"/>
    <w:basedOn w:val="a"/>
    <w:link w:val="9Exact"/>
    <w:uiPriority w:val="99"/>
    <w:rsid w:val="00963A35"/>
    <w:pPr>
      <w:shd w:val="clear" w:color="auto" w:fill="FFFFFF"/>
      <w:spacing w:after="240" w:line="278" w:lineRule="exact"/>
    </w:pPr>
    <w:rPr>
      <w:rFonts w:ascii="Arial" w:hAnsi="Arial" w:cs="Arial"/>
      <w:color w:val="auto"/>
      <w:sz w:val="21"/>
      <w:szCs w:val="21"/>
    </w:rPr>
  </w:style>
  <w:style w:type="paragraph" w:customStyle="1" w:styleId="100">
    <w:name w:val="Основной текст (10)"/>
    <w:basedOn w:val="a"/>
    <w:link w:val="10Exact"/>
    <w:uiPriority w:val="99"/>
    <w:rsid w:val="00963A35"/>
    <w:pPr>
      <w:shd w:val="clear" w:color="auto" w:fill="FFFFFF"/>
      <w:spacing w:line="110" w:lineRule="exact"/>
    </w:pPr>
    <w:rPr>
      <w:rFonts w:ascii="Times New Roman" w:hAnsi="Times New Roman" w:cs="Times New Roman"/>
      <w:color w:val="auto"/>
      <w:sz w:val="12"/>
      <w:szCs w:val="12"/>
    </w:rPr>
  </w:style>
  <w:style w:type="paragraph" w:customStyle="1" w:styleId="110">
    <w:name w:val="Основной текст (11)"/>
    <w:basedOn w:val="a"/>
    <w:link w:val="11Exact"/>
    <w:uiPriority w:val="99"/>
    <w:rsid w:val="00963A35"/>
    <w:pPr>
      <w:shd w:val="clear" w:color="auto" w:fill="FFFFFF"/>
      <w:spacing w:line="461" w:lineRule="exact"/>
      <w:jc w:val="both"/>
    </w:pPr>
    <w:rPr>
      <w:rFonts w:ascii="Times New Roman" w:hAnsi="Times New Roman" w:cs="Times New Roman"/>
      <w:color w:val="auto"/>
      <w:sz w:val="26"/>
      <w:szCs w:val="26"/>
    </w:rPr>
  </w:style>
  <w:style w:type="paragraph" w:customStyle="1" w:styleId="120">
    <w:name w:val="Основной текст (12)"/>
    <w:basedOn w:val="a"/>
    <w:link w:val="12Exact"/>
    <w:uiPriority w:val="99"/>
    <w:rsid w:val="00963A35"/>
    <w:pPr>
      <w:shd w:val="clear" w:color="auto" w:fill="FFFFFF"/>
      <w:spacing w:line="230" w:lineRule="exact"/>
    </w:pPr>
    <w:rPr>
      <w:rFonts w:ascii="Times New Roman" w:hAnsi="Times New Roman" w:cs="Times New Roman"/>
      <w:i/>
      <w:iCs/>
      <w:color w:val="auto"/>
      <w:sz w:val="11"/>
      <w:szCs w:val="11"/>
    </w:rPr>
  </w:style>
  <w:style w:type="paragraph" w:customStyle="1" w:styleId="24">
    <w:name w:val="Подпись к таблице (2)"/>
    <w:basedOn w:val="a"/>
    <w:link w:val="2Exact0"/>
    <w:uiPriority w:val="99"/>
    <w:rsid w:val="00963A35"/>
    <w:pPr>
      <w:shd w:val="clear" w:color="auto" w:fill="FFFFFF"/>
      <w:spacing w:line="115" w:lineRule="exact"/>
      <w:jc w:val="both"/>
    </w:pPr>
    <w:rPr>
      <w:rFonts w:ascii="Times New Roman" w:hAnsi="Times New Roman" w:cs="Times New Roman"/>
      <w:color w:val="auto"/>
      <w:sz w:val="12"/>
      <w:szCs w:val="12"/>
    </w:rPr>
  </w:style>
  <w:style w:type="paragraph" w:customStyle="1" w:styleId="70">
    <w:name w:val="Заголовок №7"/>
    <w:basedOn w:val="a"/>
    <w:link w:val="7Exact0"/>
    <w:uiPriority w:val="99"/>
    <w:rsid w:val="00963A35"/>
    <w:pPr>
      <w:shd w:val="clear" w:color="auto" w:fill="FFFFFF"/>
      <w:spacing w:line="240" w:lineRule="atLeast"/>
      <w:outlineLvl w:val="6"/>
    </w:pPr>
    <w:rPr>
      <w:rFonts w:ascii="Arial" w:hAnsi="Arial" w:cs="Arial"/>
      <w:color w:val="auto"/>
      <w:sz w:val="21"/>
      <w:szCs w:val="21"/>
    </w:rPr>
  </w:style>
  <w:style w:type="paragraph" w:customStyle="1" w:styleId="71">
    <w:name w:val="Номер заголовка №7"/>
    <w:basedOn w:val="a"/>
    <w:link w:val="7Exact2"/>
    <w:uiPriority w:val="99"/>
    <w:rsid w:val="00963A35"/>
    <w:pPr>
      <w:shd w:val="clear" w:color="auto" w:fill="FFFFFF"/>
      <w:spacing w:line="240" w:lineRule="atLeast"/>
    </w:pPr>
    <w:rPr>
      <w:rFonts w:ascii="Arial" w:hAnsi="Arial" w:cs="Arial"/>
      <w:color w:val="auto"/>
      <w:sz w:val="21"/>
      <w:szCs w:val="21"/>
    </w:rPr>
  </w:style>
  <w:style w:type="paragraph" w:customStyle="1" w:styleId="35">
    <w:name w:val="Подпись к таблице (3)"/>
    <w:basedOn w:val="a"/>
    <w:link w:val="3Exact"/>
    <w:uiPriority w:val="99"/>
    <w:rsid w:val="00963A35"/>
    <w:pPr>
      <w:shd w:val="clear" w:color="auto" w:fill="FFFFFF"/>
      <w:spacing w:line="115" w:lineRule="exact"/>
      <w:jc w:val="both"/>
    </w:pPr>
    <w:rPr>
      <w:rFonts w:ascii="Times New Roman" w:hAnsi="Times New Roman" w:cs="Times New Roman"/>
      <w:i/>
      <w:iCs/>
      <w:color w:val="auto"/>
      <w:sz w:val="11"/>
      <w:szCs w:val="11"/>
    </w:rPr>
  </w:style>
  <w:style w:type="paragraph" w:customStyle="1" w:styleId="13">
    <w:name w:val="Основной текст (13)"/>
    <w:basedOn w:val="a"/>
    <w:link w:val="13Exact"/>
    <w:uiPriority w:val="99"/>
    <w:rsid w:val="00963A35"/>
    <w:pPr>
      <w:shd w:val="clear" w:color="auto" w:fill="FFFFFF"/>
      <w:spacing w:line="240" w:lineRule="atLeast"/>
    </w:pPr>
    <w:rPr>
      <w:rFonts w:ascii="Consolas" w:hAnsi="Consolas" w:cs="Consolas"/>
      <w:color w:val="auto"/>
      <w:w w:val="150"/>
      <w:sz w:val="14"/>
      <w:szCs w:val="14"/>
    </w:rPr>
  </w:style>
  <w:style w:type="paragraph" w:customStyle="1" w:styleId="14">
    <w:name w:val="Основной текст (14)"/>
    <w:basedOn w:val="a"/>
    <w:link w:val="14Exact"/>
    <w:uiPriority w:val="99"/>
    <w:rsid w:val="00963A35"/>
    <w:pPr>
      <w:shd w:val="clear" w:color="auto" w:fill="FFFFFF"/>
      <w:spacing w:line="240" w:lineRule="atLeast"/>
    </w:pPr>
    <w:rPr>
      <w:rFonts w:ascii="Consolas" w:hAnsi="Consolas" w:cs="Consolas"/>
      <w:color w:val="auto"/>
      <w:sz w:val="9"/>
      <w:szCs w:val="9"/>
    </w:rPr>
  </w:style>
  <w:style w:type="paragraph" w:customStyle="1" w:styleId="15">
    <w:name w:val="Основной текст (15)"/>
    <w:basedOn w:val="a"/>
    <w:link w:val="15Exact"/>
    <w:uiPriority w:val="99"/>
    <w:rsid w:val="00963A35"/>
    <w:pPr>
      <w:shd w:val="clear" w:color="auto" w:fill="FFFFFF"/>
      <w:spacing w:line="240" w:lineRule="atLeast"/>
    </w:pPr>
    <w:rPr>
      <w:rFonts w:ascii="Arial" w:hAnsi="Arial" w:cs="Arial"/>
      <w:color w:val="auto"/>
      <w:sz w:val="15"/>
      <w:szCs w:val="15"/>
    </w:rPr>
  </w:style>
  <w:style w:type="paragraph" w:customStyle="1" w:styleId="16">
    <w:name w:val="Основной текст (16)"/>
    <w:basedOn w:val="a"/>
    <w:link w:val="16Exact"/>
    <w:uiPriority w:val="99"/>
    <w:rsid w:val="00963A35"/>
    <w:pPr>
      <w:shd w:val="clear" w:color="auto" w:fill="FFFFFF"/>
      <w:spacing w:line="240" w:lineRule="atLeast"/>
    </w:pPr>
    <w:rPr>
      <w:rFonts w:ascii="Arial" w:hAnsi="Arial" w:cs="Arial"/>
      <w:i/>
      <w:iCs/>
      <w:color w:val="auto"/>
      <w:sz w:val="44"/>
      <w:szCs w:val="44"/>
    </w:rPr>
  </w:style>
  <w:style w:type="paragraph" w:customStyle="1" w:styleId="17">
    <w:name w:val="Основной текст (17)"/>
    <w:basedOn w:val="a"/>
    <w:link w:val="17Exact"/>
    <w:uiPriority w:val="99"/>
    <w:rsid w:val="00963A35"/>
    <w:pPr>
      <w:shd w:val="clear" w:color="auto" w:fill="FFFFFF"/>
      <w:spacing w:line="240" w:lineRule="atLeast"/>
    </w:pPr>
    <w:rPr>
      <w:rFonts w:ascii="Bookman Old Style" w:hAnsi="Bookman Old Style" w:cs="Bookman Old Style"/>
      <w:i/>
      <w:iCs/>
      <w:color w:val="auto"/>
      <w:sz w:val="22"/>
      <w:szCs w:val="22"/>
    </w:rPr>
  </w:style>
  <w:style w:type="paragraph" w:customStyle="1" w:styleId="18">
    <w:name w:val="Основной текст (18)"/>
    <w:basedOn w:val="a"/>
    <w:link w:val="18Exact"/>
    <w:uiPriority w:val="99"/>
    <w:rsid w:val="00963A35"/>
    <w:pPr>
      <w:shd w:val="clear" w:color="auto" w:fill="FFFFFF"/>
      <w:spacing w:line="240" w:lineRule="atLeast"/>
    </w:pPr>
    <w:rPr>
      <w:rFonts w:ascii="Consolas" w:hAnsi="Consolas" w:cs="Consolas"/>
      <w:b/>
      <w:bCs/>
      <w:color w:val="auto"/>
      <w:spacing w:val="-10"/>
      <w:sz w:val="22"/>
      <w:szCs w:val="22"/>
    </w:rPr>
  </w:style>
  <w:style w:type="paragraph" w:customStyle="1" w:styleId="19">
    <w:name w:val="Основной текст (19)"/>
    <w:basedOn w:val="a"/>
    <w:link w:val="19Exact"/>
    <w:uiPriority w:val="99"/>
    <w:rsid w:val="00963A35"/>
    <w:pPr>
      <w:shd w:val="clear" w:color="auto" w:fill="FFFFFF"/>
      <w:spacing w:line="240" w:lineRule="atLeast"/>
    </w:pPr>
    <w:rPr>
      <w:rFonts w:ascii="Century Gothic" w:hAnsi="Century Gothic" w:cs="Century Gothic"/>
      <w:color w:val="auto"/>
      <w:sz w:val="13"/>
      <w:szCs w:val="13"/>
    </w:rPr>
  </w:style>
  <w:style w:type="paragraph" w:customStyle="1" w:styleId="200">
    <w:name w:val="Основной текст (20)"/>
    <w:basedOn w:val="a"/>
    <w:link w:val="20Exact"/>
    <w:uiPriority w:val="99"/>
    <w:rsid w:val="00963A35"/>
    <w:pPr>
      <w:shd w:val="clear" w:color="auto" w:fill="FFFFFF"/>
      <w:spacing w:line="240" w:lineRule="atLeast"/>
    </w:pPr>
    <w:rPr>
      <w:rFonts w:ascii="CordiaUPC" w:hAnsi="CordiaUPC" w:cs="CordiaUPC"/>
      <w:color w:val="auto"/>
      <w:spacing w:val="10"/>
      <w:sz w:val="22"/>
      <w:szCs w:val="22"/>
    </w:rPr>
  </w:style>
  <w:style w:type="paragraph" w:customStyle="1" w:styleId="211">
    <w:name w:val="Основной текст (21)"/>
    <w:basedOn w:val="a"/>
    <w:link w:val="21Exact"/>
    <w:uiPriority w:val="99"/>
    <w:rsid w:val="00963A35"/>
    <w:pPr>
      <w:shd w:val="clear" w:color="auto" w:fill="FFFFFF"/>
      <w:spacing w:line="216" w:lineRule="exact"/>
      <w:jc w:val="center"/>
    </w:pPr>
    <w:rPr>
      <w:rFonts w:ascii="Times New Roman" w:hAnsi="Times New Roman" w:cs="Times New Roman"/>
      <w:b/>
      <w:bCs/>
      <w:color w:val="auto"/>
      <w:sz w:val="19"/>
      <w:szCs w:val="19"/>
    </w:rPr>
  </w:style>
  <w:style w:type="paragraph" w:customStyle="1" w:styleId="221">
    <w:name w:val="Основной текст (22)"/>
    <w:basedOn w:val="a"/>
    <w:link w:val="22Exact"/>
    <w:uiPriority w:val="99"/>
    <w:rsid w:val="00963A35"/>
    <w:pPr>
      <w:shd w:val="clear" w:color="auto" w:fill="FFFFFF"/>
      <w:spacing w:line="240" w:lineRule="atLeast"/>
    </w:pPr>
    <w:rPr>
      <w:rFonts w:ascii="Arial" w:hAnsi="Arial" w:cs="Arial"/>
      <w:color w:val="auto"/>
    </w:rPr>
  </w:style>
  <w:style w:type="paragraph" w:customStyle="1" w:styleId="2510">
    <w:name w:val="Основной текст (25)1"/>
    <w:basedOn w:val="a"/>
    <w:link w:val="251"/>
    <w:uiPriority w:val="99"/>
    <w:rsid w:val="00963A35"/>
    <w:pPr>
      <w:shd w:val="clear" w:color="auto" w:fill="FFFFFF"/>
      <w:spacing w:line="240" w:lineRule="atLeast"/>
    </w:pPr>
    <w:rPr>
      <w:rFonts w:ascii="Times New Roman" w:hAnsi="Times New Roman" w:cs="Times New Roman"/>
      <w:color w:val="auto"/>
      <w:sz w:val="18"/>
      <w:szCs w:val="18"/>
    </w:rPr>
  </w:style>
  <w:style w:type="paragraph" w:customStyle="1" w:styleId="261">
    <w:name w:val="Основной текст (26)1"/>
    <w:basedOn w:val="a"/>
    <w:link w:val="26"/>
    <w:uiPriority w:val="99"/>
    <w:rsid w:val="00963A35"/>
    <w:pPr>
      <w:shd w:val="clear" w:color="auto" w:fill="FFFFFF"/>
      <w:spacing w:line="240" w:lineRule="atLeast"/>
    </w:pPr>
    <w:rPr>
      <w:rFonts w:ascii="Times New Roman" w:hAnsi="Times New Roman" w:cs="Times New Roman"/>
      <w:b/>
      <w:bCs/>
      <w:color w:val="auto"/>
    </w:rPr>
  </w:style>
  <w:style w:type="paragraph" w:customStyle="1" w:styleId="241">
    <w:name w:val="Основной текст (24)1"/>
    <w:basedOn w:val="a"/>
    <w:link w:val="240"/>
    <w:uiPriority w:val="99"/>
    <w:rsid w:val="00963A35"/>
    <w:pPr>
      <w:shd w:val="clear" w:color="auto" w:fill="FFFFFF"/>
      <w:spacing w:before="360" w:line="240" w:lineRule="atLeast"/>
      <w:jc w:val="center"/>
    </w:pPr>
    <w:rPr>
      <w:rFonts w:ascii="Times New Roman" w:hAnsi="Times New Roman" w:cs="Times New Roman"/>
      <w:b/>
      <w:bCs/>
      <w:color w:val="auto"/>
      <w:sz w:val="20"/>
      <w:szCs w:val="20"/>
    </w:rPr>
  </w:style>
  <w:style w:type="paragraph" w:customStyle="1" w:styleId="271">
    <w:name w:val="Основной текст (27)1"/>
    <w:basedOn w:val="a"/>
    <w:link w:val="27"/>
    <w:uiPriority w:val="99"/>
    <w:rsid w:val="00963A35"/>
    <w:pPr>
      <w:shd w:val="clear" w:color="auto" w:fill="FFFFFF"/>
      <w:spacing w:line="240" w:lineRule="atLeast"/>
      <w:jc w:val="right"/>
    </w:pPr>
    <w:rPr>
      <w:rFonts w:ascii="Times New Roman" w:hAnsi="Times New Roman" w:cs="Times New Roman"/>
      <w:b/>
      <w:bCs/>
      <w:color w:val="auto"/>
      <w:sz w:val="16"/>
      <w:szCs w:val="16"/>
    </w:rPr>
  </w:style>
  <w:style w:type="paragraph" w:customStyle="1" w:styleId="721">
    <w:name w:val="Заголовок №7 (2)1"/>
    <w:basedOn w:val="a"/>
    <w:link w:val="72"/>
    <w:uiPriority w:val="99"/>
    <w:rsid w:val="00963A35"/>
    <w:pPr>
      <w:shd w:val="clear" w:color="auto" w:fill="FFFFFF"/>
      <w:spacing w:after="180" w:line="240" w:lineRule="atLeast"/>
      <w:jc w:val="center"/>
      <w:outlineLvl w:val="6"/>
    </w:pPr>
    <w:rPr>
      <w:rFonts w:ascii="Times New Roman" w:hAnsi="Times New Roman" w:cs="Times New Roman"/>
      <w:b/>
      <w:bCs/>
      <w:color w:val="auto"/>
      <w:sz w:val="22"/>
      <w:szCs w:val="22"/>
    </w:rPr>
  </w:style>
  <w:style w:type="paragraph" w:customStyle="1" w:styleId="28">
    <w:name w:val="Основной текст (28)"/>
    <w:basedOn w:val="a"/>
    <w:link w:val="28Exact"/>
    <w:uiPriority w:val="99"/>
    <w:rsid w:val="00963A35"/>
    <w:pPr>
      <w:shd w:val="clear" w:color="auto" w:fill="FFFFFF"/>
      <w:spacing w:line="240" w:lineRule="atLeast"/>
    </w:pPr>
    <w:rPr>
      <w:rFonts w:ascii="Times New Roman" w:hAnsi="Times New Roman" w:cs="Times New Roman"/>
      <w:i/>
      <w:iCs/>
      <w:color w:val="auto"/>
      <w:spacing w:val="10"/>
      <w:sz w:val="22"/>
      <w:szCs w:val="22"/>
    </w:rPr>
  </w:style>
  <w:style w:type="paragraph" w:customStyle="1" w:styleId="621">
    <w:name w:val="Заголовок №6 (2)1"/>
    <w:basedOn w:val="a"/>
    <w:link w:val="620"/>
    <w:uiPriority w:val="99"/>
    <w:rsid w:val="00963A35"/>
    <w:pPr>
      <w:shd w:val="clear" w:color="auto" w:fill="FFFFFF"/>
      <w:spacing w:before="300" w:line="240" w:lineRule="atLeast"/>
      <w:jc w:val="center"/>
      <w:outlineLvl w:val="5"/>
    </w:pPr>
    <w:rPr>
      <w:rFonts w:ascii="Arial" w:hAnsi="Arial" w:cs="Arial"/>
      <w:color w:val="auto"/>
    </w:rPr>
  </w:style>
  <w:style w:type="paragraph" w:customStyle="1" w:styleId="29">
    <w:name w:val="Заголовок №2"/>
    <w:basedOn w:val="a"/>
    <w:link w:val="2Exact4"/>
    <w:uiPriority w:val="99"/>
    <w:rsid w:val="00963A35"/>
    <w:pPr>
      <w:shd w:val="clear" w:color="auto" w:fill="FFFFFF"/>
      <w:spacing w:line="240" w:lineRule="atLeast"/>
      <w:outlineLvl w:val="1"/>
    </w:pPr>
    <w:rPr>
      <w:rFonts w:ascii="Century Gothic" w:hAnsi="Century Gothic" w:cs="Century Gothic"/>
      <w:b/>
      <w:bCs/>
      <w:i/>
      <w:iCs/>
      <w:color w:val="auto"/>
      <w:spacing w:val="-30"/>
      <w:sz w:val="22"/>
      <w:szCs w:val="22"/>
    </w:rPr>
  </w:style>
  <w:style w:type="paragraph" w:customStyle="1" w:styleId="42">
    <w:name w:val="Заголовок №4"/>
    <w:basedOn w:val="a"/>
    <w:link w:val="4Exact"/>
    <w:uiPriority w:val="99"/>
    <w:rsid w:val="00963A35"/>
    <w:pPr>
      <w:shd w:val="clear" w:color="auto" w:fill="FFFFFF"/>
      <w:spacing w:line="240" w:lineRule="atLeast"/>
      <w:outlineLvl w:val="3"/>
    </w:pPr>
    <w:rPr>
      <w:rFonts w:ascii="Times New Roman" w:hAnsi="Times New Roman" w:cs="Times New Roman"/>
      <w:i/>
      <w:iCs/>
      <w:color w:val="auto"/>
      <w:spacing w:val="-40"/>
      <w:sz w:val="50"/>
      <w:szCs w:val="50"/>
    </w:rPr>
  </w:style>
  <w:style w:type="paragraph" w:customStyle="1" w:styleId="231">
    <w:name w:val="Основной текст (23)1"/>
    <w:basedOn w:val="a"/>
    <w:link w:val="23Exact"/>
    <w:uiPriority w:val="99"/>
    <w:rsid w:val="00963A35"/>
    <w:pPr>
      <w:shd w:val="clear" w:color="auto" w:fill="FFFFFF"/>
      <w:spacing w:before="180" w:after="360" w:line="240" w:lineRule="atLeast"/>
      <w:jc w:val="center"/>
    </w:pPr>
    <w:rPr>
      <w:rFonts w:ascii="Times New Roman" w:hAnsi="Times New Roman" w:cs="Times New Roman"/>
      <w:color w:val="auto"/>
      <w:sz w:val="20"/>
      <w:szCs w:val="20"/>
    </w:rPr>
  </w:style>
  <w:style w:type="paragraph" w:customStyle="1" w:styleId="290">
    <w:name w:val="Основной текст (29)"/>
    <w:basedOn w:val="a"/>
    <w:link w:val="29Exact"/>
    <w:uiPriority w:val="99"/>
    <w:rsid w:val="00963A35"/>
    <w:pPr>
      <w:shd w:val="clear" w:color="auto" w:fill="FFFFFF"/>
      <w:spacing w:line="240" w:lineRule="atLeast"/>
    </w:pPr>
    <w:rPr>
      <w:rFonts w:ascii="Times New Roman" w:hAnsi="Times New Roman" w:cs="Times New Roman"/>
      <w:color w:val="auto"/>
      <w:sz w:val="13"/>
      <w:szCs w:val="13"/>
    </w:rPr>
  </w:style>
  <w:style w:type="paragraph" w:customStyle="1" w:styleId="300">
    <w:name w:val="Основной текст (30)"/>
    <w:basedOn w:val="a"/>
    <w:link w:val="30Exact"/>
    <w:uiPriority w:val="99"/>
    <w:rsid w:val="00963A35"/>
    <w:pPr>
      <w:shd w:val="clear" w:color="auto" w:fill="FFFFFF"/>
      <w:spacing w:line="240" w:lineRule="atLeast"/>
    </w:pPr>
    <w:rPr>
      <w:rFonts w:ascii="Times New Roman" w:hAnsi="Times New Roman" w:cs="Times New Roman"/>
      <w:color w:val="auto"/>
      <w:sz w:val="14"/>
      <w:szCs w:val="14"/>
    </w:rPr>
  </w:style>
  <w:style w:type="paragraph" w:customStyle="1" w:styleId="312">
    <w:name w:val="Основной текст (31)"/>
    <w:basedOn w:val="a"/>
    <w:link w:val="31Exact"/>
    <w:uiPriority w:val="99"/>
    <w:rsid w:val="00963A35"/>
    <w:pPr>
      <w:shd w:val="clear" w:color="auto" w:fill="FFFFFF"/>
      <w:spacing w:line="240" w:lineRule="atLeast"/>
      <w:jc w:val="both"/>
    </w:pPr>
    <w:rPr>
      <w:rFonts w:ascii="Times New Roman" w:hAnsi="Times New Roman" w:cs="Times New Roman"/>
      <w:color w:val="auto"/>
      <w:spacing w:val="-10"/>
      <w:sz w:val="16"/>
      <w:szCs w:val="16"/>
    </w:rPr>
  </w:style>
  <w:style w:type="paragraph" w:customStyle="1" w:styleId="320">
    <w:name w:val="Основной текст (32)"/>
    <w:basedOn w:val="a"/>
    <w:link w:val="32Exact"/>
    <w:uiPriority w:val="99"/>
    <w:rsid w:val="00963A35"/>
    <w:pPr>
      <w:shd w:val="clear" w:color="auto" w:fill="FFFFFF"/>
      <w:spacing w:line="240" w:lineRule="atLeast"/>
      <w:jc w:val="both"/>
    </w:pPr>
    <w:rPr>
      <w:rFonts w:ascii="Times New Roman" w:hAnsi="Times New Roman" w:cs="Times New Roman"/>
      <w:color w:val="auto"/>
      <w:sz w:val="9"/>
      <w:szCs w:val="9"/>
    </w:rPr>
  </w:style>
  <w:style w:type="paragraph" w:customStyle="1" w:styleId="330">
    <w:name w:val="Основной текст (33)"/>
    <w:basedOn w:val="a"/>
    <w:link w:val="33Exact"/>
    <w:uiPriority w:val="99"/>
    <w:rsid w:val="00963A35"/>
    <w:pPr>
      <w:shd w:val="clear" w:color="auto" w:fill="FFFFFF"/>
      <w:spacing w:line="240" w:lineRule="atLeast"/>
      <w:jc w:val="both"/>
    </w:pPr>
    <w:rPr>
      <w:rFonts w:ascii="Times New Roman" w:hAnsi="Times New Roman" w:cs="Times New Roman"/>
      <w:color w:val="auto"/>
      <w:spacing w:val="-10"/>
      <w:sz w:val="13"/>
      <w:szCs w:val="13"/>
      <w:lang w:val="en-US" w:eastAsia="en-US"/>
    </w:rPr>
  </w:style>
  <w:style w:type="paragraph" w:customStyle="1" w:styleId="341">
    <w:name w:val="Основной текст (34)1"/>
    <w:basedOn w:val="a"/>
    <w:link w:val="340"/>
    <w:uiPriority w:val="99"/>
    <w:rsid w:val="00963A35"/>
    <w:pPr>
      <w:shd w:val="clear" w:color="auto" w:fill="FFFFFF"/>
      <w:spacing w:line="240" w:lineRule="atLeast"/>
    </w:pPr>
    <w:rPr>
      <w:rFonts w:ascii="Times New Roman" w:hAnsi="Times New Roman" w:cs="Times New Roman"/>
      <w:color w:val="auto"/>
      <w:sz w:val="16"/>
      <w:szCs w:val="16"/>
    </w:rPr>
  </w:style>
  <w:style w:type="paragraph" w:customStyle="1" w:styleId="350">
    <w:name w:val="Основной текст (35)"/>
    <w:basedOn w:val="a"/>
    <w:link w:val="35Exact"/>
    <w:uiPriority w:val="99"/>
    <w:rsid w:val="00963A35"/>
    <w:pPr>
      <w:shd w:val="clear" w:color="auto" w:fill="FFFFFF"/>
      <w:spacing w:line="240" w:lineRule="atLeast"/>
    </w:pPr>
    <w:rPr>
      <w:rFonts w:ascii="Times New Roman" w:hAnsi="Times New Roman" w:cs="Times New Roman"/>
      <w:b/>
      <w:bCs/>
      <w:i/>
      <w:iCs/>
      <w:color w:val="auto"/>
      <w:sz w:val="44"/>
      <w:szCs w:val="44"/>
    </w:rPr>
  </w:style>
  <w:style w:type="paragraph" w:customStyle="1" w:styleId="37">
    <w:name w:val="Основной текст (37)"/>
    <w:basedOn w:val="a"/>
    <w:link w:val="37Exact"/>
    <w:uiPriority w:val="99"/>
    <w:rsid w:val="00963A35"/>
    <w:pPr>
      <w:shd w:val="clear" w:color="auto" w:fill="FFFFFF"/>
      <w:spacing w:line="240" w:lineRule="atLeast"/>
    </w:pPr>
    <w:rPr>
      <w:rFonts w:ascii="Arial" w:hAnsi="Arial" w:cs="Arial"/>
      <w:color w:val="auto"/>
      <w:sz w:val="11"/>
      <w:szCs w:val="11"/>
    </w:rPr>
  </w:style>
  <w:style w:type="paragraph" w:customStyle="1" w:styleId="361">
    <w:name w:val="Основной текст (36)1"/>
    <w:basedOn w:val="a"/>
    <w:link w:val="36"/>
    <w:uiPriority w:val="99"/>
    <w:rsid w:val="00963A35"/>
    <w:pPr>
      <w:shd w:val="clear" w:color="auto" w:fill="FFFFFF"/>
      <w:spacing w:after="300" w:line="240" w:lineRule="atLeast"/>
      <w:jc w:val="both"/>
    </w:pPr>
    <w:rPr>
      <w:rFonts w:ascii="Times New Roman" w:hAnsi="Times New Roman" w:cs="Times New Roman"/>
      <w:color w:val="auto"/>
      <w:sz w:val="12"/>
      <w:szCs w:val="12"/>
    </w:rPr>
  </w:style>
  <w:style w:type="paragraph" w:customStyle="1" w:styleId="38">
    <w:name w:val="Основной текст (38)"/>
    <w:basedOn w:val="a"/>
    <w:link w:val="38Exact"/>
    <w:uiPriority w:val="99"/>
    <w:rsid w:val="00963A35"/>
    <w:pPr>
      <w:shd w:val="clear" w:color="auto" w:fill="FFFFFF"/>
      <w:spacing w:line="240" w:lineRule="atLeast"/>
      <w:jc w:val="both"/>
    </w:pPr>
    <w:rPr>
      <w:rFonts w:ascii="Bookman Old Style" w:hAnsi="Bookman Old Style" w:cs="Bookman Old Style"/>
      <w:color w:val="auto"/>
      <w:sz w:val="8"/>
      <w:szCs w:val="8"/>
      <w:lang w:val="en-US" w:eastAsia="en-US"/>
    </w:rPr>
  </w:style>
  <w:style w:type="paragraph" w:customStyle="1" w:styleId="39">
    <w:name w:val="Основной текст (39)"/>
    <w:basedOn w:val="a"/>
    <w:link w:val="39Exact"/>
    <w:uiPriority w:val="99"/>
    <w:rsid w:val="00963A35"/>
    <w:pPr>
      <w:shd w:val="clear" w:color="auto" w:fill="FFFFFF"/>
      <w:spacing w:line="240" w:lineRule="atLeast"/>
      <w:jc w:val="both"/>
    </w:pPr>
    <w:rPr>
      <w:rFonts w:ascii="Arial" w:hAnsi="Arial" w:cs="Arial"/>
      <w:color w:val="auto"/>
      <w:spacing w:val="-10"/>
      <w:sz w:val="12"/>
      <w:szCs w:val="12"/>
    </w:rPr>
  </w:style>
  <w:style w:type="table" w:styleId="a5">
    <w:name w:val="Table Grid"/>
    <w:basedOn w:val="a1"/>
    <w:uiPriority w:val="99"/>
    <w:rsid w:val="00594B55"/>
    <w:pPr>
      <w:spacing w:after="0" w:line="264" w:lineRule="auto"/>
    </w:pPr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price-currency">
    <w:name w:val="price-currency"/>
    <w:basedOn w:val="a0"/>
    <w:uiPriority w:val="99"/>
    <w:rsid w:val="00F11765"/>
    <w:rPr>
      <w:rFonts w:cs="Times New Roman"/>
    </w:rPr>
  </w:style>
  <w:style w:type="paragraph" w:styleId="a6">
    <w:name w:val="Balloon Text"/>
    <w:basedOn w:val="a"/>
    <w:link w:val="a7"/>
    <w:uiPriority w:val="99"/>
    <w:semiHidden/>
    <w:unhideWhenUsed/>
    <w:rsid w:val="009A5D0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A5D02"/>
    <w:rPr>
      <w:rFonts w:ascii="Tahoma" w:hAnsi="Tahoma" w:cs="Tahoma"/>
      <w:color w:val="000000"/>
      <w:sz w:val="16"/>
      <w:szCs w:val="16"/>
    </w:rPr>
  </w:style>
  <w:style w:type="paragraph" w:styleId="a8">
    <w:name w:val="Normal (Web)"/>
    <w:basedOn w:val="a"/>
    <w:uiPriority w:val="99"/>
    <w:unhideWhenUsed/>
    <w:rsid w:val="00584738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</w:rPr>
  </w:style>
  <w:style w:type="paragraph" w:styleId="a9">
    <w:name w:val="List Paragraph"/>
    <w:basedOn w:val="a"/>
    <w:uiPriority w:val="34"/>
    <w:qFormat/>
    <w:rsid w:val="00296364"/>
    <w:pPr>
      <w:ind w:left="720"/>
      <w:contextualSpacing/>
    </w:pPr>
  </w:style>
  <w:style w:type="character" w:customStyle="1" w:styleId="priceval">
    <w:name w:val="price_val"/>
    <w:basedOn w:val="a0"/>
    <w:rsid w:val="00A76401"/>
  </w:style>
  <w:style w:type="character" w:customStyle="1" w:styleId="30">
    <w:name w:val="Заголовок 3 Знак"/>
    <w:basedOn w:val="a0"/>
    <w:link w:val="3"/>
    <w:semiHidden/>
    <w:rsid w:val="007F51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20">
    <w:name w:val="Заголовок 2 Знак"/>
    <w:basedOn w:val="a0"/>
    <w:link w:val="2"/>
    <w:semiHidden/>
    <w:rsid w:val="005C122A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049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831162">
          <w:marLeft w:val="-1500"/>
          <w:marRight w:val="-18928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706029627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1767267389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3" w:color="auto"/>
                    <w:right w:val="single" w:sz="2" w:space="0" w:color="auto"/>
                  </w:divBdr>
                  <w:divsChild>
                    <w:div w:id="33025871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auto"/>
                        <w:left w:val="single" w:sz="2" w:space="0" w:color="auto"/>
                        <w:bottom w:val="single" w:sz="2" w:space="0" w:color="auto"/>
                        <w:right w:val="single" w:sz="2" w:space="0" w:color="auto"/>
                      </w:divBdr>
                      <w:divsChild>
                        <w:div w:id="2008970457">
                          <w:marLeft w:val="0"/>
                          <w:marRight w:val="-18928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</w:div>
                        <w:div w:id="1686514394">
                          <w:marLeft w:val="0"/>
                          <w:marRight w:val="-18928"/>
                          <w:marTop w:val="63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</w:div>
                        <w:div w:id="2069769096">
                          <w:marLeft w:val="12300"/>
                          <w:marRight w:val="-18928"/>
                          <w:marTop w:val="315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  <w:divsChild>
                            <w:div w:id="258178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auto"/>
                                <w:left w:val="single" w:sz="2" w:space="0" w:color="auto"/>
                                <w:bottom w:val="single" w:sz="2" w:space="0" w:color="auto"/>
                                <w:right w:val="single" w:sz="2" w:space="0" w:color="auto"/>
                              </w:divBdr>
                            </w:div>
                            <w:div w:id="1820270988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single" w:sz="2" w:space="0" w:color="auto"/>
                                <w:left w:val="single" w:sz="2" w:space="0" w:color="auto"/>
                                <w:bottom w:val="single" w:sz="2" w:space="0" w:color="auto"/>
                                <w:right w:val="single" w:sz="2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12178015">
              <w:marLeft w:val="0"/>
              <w:marRight w:val="-18928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891231334">
                  <w:marLeft w:val="0"/>
                  <w:marRight w:val="-18928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  <w:div w:id="1995183068">
              <w:marLeft w:val="0"/>
              <w:marRight w:val="-18928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1476138909">
                  <w:marLeft w:val="0"/>
                  <w:marRight w:val="-18928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  <w:div w:id="2111581515">
              <w:marLeft w:val="0"/>
              <w:marRight w:val="-18928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705563365">
                  <w:marLeft w:val="0"/>
                  <w:marRight w:val="-18928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  <w:div w:id="1069887622">
              <w:marLeft w:val="0"/>
              <w:marRight w:val="-18928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818885687">
                  <w:marLeft w:val="0"/>
                  <w:marRight w:val="-18928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  <w:div w:id="1686636649">
              <w:marLeft w:val="0"/>
              <w:marRight w:val="-18928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505244088">
                  <w:marLeft w:val="0"/>
                  <w:marRight w:val="-18928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  <w:div w:id="1644574953">
              <w:marLeft w:val="0"/>
              <w:marRight w:val="-18928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619914762">
                  <w:marLeft w:val="0"/>
                  <w:marRight w:val="-18928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  <w:div w:id="1555508935">
              <w:marLeft w:val="5025"/>
              <w:marRight w:val="0"/>
              <w:marTop w:val="975"/>
              <w:marBottom w:val="0"/>
              <w:divBdr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divBdr>
            </w:div>
            <w:div w:id="1388649745">
              <w:marLeft w:val="1425"/>
              <w:marRight w:val="0"/>
              <w:marTop w:val="495"/>
              <w:marBottom w:val="0"/>
              <w:divBdr>
                <w:top w:val="single" w:sz="48" w:space="0" w:color="3050A9"/>
                <w:left w:val="single" w:sz="48" w:space="0" w:color="3050A9"/>
                <w:bottom w:val="single" w:sz="48" w:space="19" w:color="3050A9"/>
                <w:right w:val="single" w:sz="48" w:space="0" w:color="3050A9"/>
              </w:divBdr>
              <w:divsChild>
                <w:div w:id="817379648">
                  <w:marLeft w:val="525"/>
                  <w:marRight w:val="-18928"/>
                  <w:marTop w:val="1005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166496538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auto"/>
                        <w:left w:val="single" w:sz="2" w:space="0" w:color="auto"/>
                        <w:bottom w:val="single" w:sz="2" w:space="0" w:color="auto"/>
                        <w:right w:val="single" w:sz="2" w:space="0" w:color="auto"/>
                      </w:divBdr>
                      <w:divsChild>
                        <w:div w:id="462426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</w:div>
                      </w:divsChild>
                    </w:div>
                    <w:div w:id="1340961581">
                      <w:marLeft w:val="0"/>
                      <w:marRight w:val="0"/>
                      <w:marTop w:val="300"/>
                      <w:marBottom w:val="0"/>
                      <w:divBdr>
                        <w:top w:val="single" w:sz="2" w:space="0" w:color="auto"/>
                        <w:left w:val="single" w:sz="2" w:space="0" w:color="auto"/>
                        <w:bottom w:val="single" w:sz="2" w:space="0" w:color="auto"/>
                        <w:right w:val="single" w:sz="2" w:space="0" w:color="auto"/>
                      </w:divBdr>
                      <w:divsChild>
                        <w:div w:id="2047365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</w:div>
                      </w:divsChild>
                    </w:div>
                  </w:divsChild>
                </w:div>
                <w:div w:id="1861115085">
                  <w:marLeft w:val="5025"/>
                  <w:marRight w:val="-18928"/>
                  <w:marTop w:val="75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2005892353">
                      <w:marLeft w:val="450"/>
                      <w:marRight w:val="0"/>
                      <w:marTop w:val="0"/>
                      <w:marBottom w:val="0"/>
                      <w:divBdr>
                        <w:top w:val="single" w:sz="18" w:space="0" w:color="FFFFFF"/>
                        <w:left w:val="single" w:sz="18" w:space="0" w:color="FFFFFF"/>
                        <w:bottom w:val="single" w:sz="18" w:space="0" w:color="FFFFFF"/>
                        <w:right w:val="single" w:sz="18" w:space="0" w:color="FFFFFF"/>
                      </w:divBdr>
                    </w:div>
                    <w:div w:id="403799639">
                      <w:marLeft w:val="0"/>
                      <w:marRight w:val="0"/>
                      <w:marTop w:val="960"/>
                      <w:marBottom w:val="0"/>
                      <w:divBdr>
                        <w:top w:val="single" w:sz="2" w:space="0" w:color="auto"/>
                        <w:left w:val="single" w:sz="2" w:space="0" w:color="auto"/>
                        <w:bottom w:val="single" w:sz="2" w:space="0" w:color="auto"/>
                        <w:right w:val="single" w:sz="2" w:space="0" w:color="auto"/>
                      </w:divBdr>
                    </w:div>
                  </w:divsChild>
                </w:div>
              </w:divsChild>
            </w:div>
            <w:div w:id="286736912">
              <w:marLeft w:val="1425"/>
              <w:marRight w:val="0"/>
              <w:marTop w:val="405"/>
              <w:marBottom w:val="0"/>
              <w:divBdr>
                <w:top w:val="single" w:sz="48" w:space="8" w:color="3050A9"/>
                <w:left w:val="single" w:sz="48" w:space="26" w:color="3050A9"/>
                <w:bottom w:val="single" w:sz="48" w:space="4" w:color="3050A9"/>
                <w:right w:val="single" w:sz="48" w:space="2" w:color="3050A9"/>
              </w:divBdr>
              <w:divsChild>
                <w:div w:id="399913525">
                  <w:marLeft w:val="5025"/>
                  <w:marRight w:val="0"/>
                  <w:marTop w:val="0"/>
                  <w:marBottom w:val="0"/>
                  <w:divBdr>
                    <w:top w:val="single" w:sz="18" w:space="0" w:color="FFFFFF"/>
                    <w:left w:val="single" w:sz="18" w:space="0" w:color="FFFFFF"/>
                    <w:bottom w:val="single" w:sz="18" w:space="0" w:color="FFFFFF"/>
                    <w:right w:val="single" w:sz="18" w:space="0" w:color="FFFFFF"/>
                  </w:divBdr>
                </w:div>
                <w:div w:id="1241907354">
                  <w:marLeft w:val="0"/>
                  <w:marRight w:val="0"/>
                  <w:marTop w:val="165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460193880">
                      <w:marLeft w:val="0"/>
                      <w:marRight w:val="-18928"/>
                      <w:marTop w:val="0"/>
                      <w:marBottom w:val="0"/>
                      <w:divBdr>
                        <w:top w:val="single" w:sz="2" w:space="0" w:color="auto"/>
                        <w:left w:val="single" w:sz="2" w:space="0" w:color="auto"/>
                        <w:bottom w:val="single" w:sz="2" w:space="0" w:color="auto"/>
                        <w:right w:val="single" w:sz="2" w:space="0" w:color="auto"/>
                      </w:divBdr>
                      <w:divsChild>
                        <w:div w:id="2014647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  <w:divsChild>
                            <w:div w:id="6339493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auto"/>
                                <w:left w:val="single" w:sz="2" w:space="0" w:color="auto"/>
                                <w:bottom w:val="single" w:sz="2" w:space="0" w:color="auto"/>
                                <w:right w:val="single" w:sz="2" w:space="0" w:color="auto"/>
                              </w:divBdr>
                            </w:div>
                          </w:divsChild>
                        </w:div>
                        <w:div w:id="1495610095">
                          <w:marLeft w:val="0"/>
                          <w:marRight w:val="0"/>
                          <w:marTop w:val="225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  <w:divsChild>
                            <w:div w:id="1647860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auto"/>
                                <w:left w:val="single" w:sz="2" w:space="0" w:color="auto"/>
                                <w:bottom w:val="single" w:sz="2" w:space="0" w:color="auto"/>
                                <w:right w:val="single" w:sz="2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46182047">
                      <w:marLeft w:val="0"/>
                      <w:marRight w:val="-18928"/>
                      <w:marTop w:val="435"/>
                      <w:marBottom w:val="0"/>
                      <w:divBdr>
                        <w:top w:val="single" w:sz="2" w:space="0" w:color="auto"/>
                        <w:left w:val="single" w:sz="2" w:space="0" w:color="auto"/>
                        <w:bottom w:val="single" w:sz="2" w:space="0" w:color="auto"/>
                        <w:right w:val="single" w:sz="2" w:space="0" w:color="auto"/>
                      </w:divBdr>
                    </w:div>
                  </w:divsChild>
                </w:div>
              </w:divsChild>
            </w:div>
            <w:div w:id="1886747077">
              <w:marLeft w:val="1425"/>
              <w:marRight w:val="0"/>
              <w:marTop w:val="555"/>
              <w:marBottom w:val="0"/>
              <w:divBdr>
                <w:top w:val="single" w:sz="48" w:space="8" w:color="3050A9"/>
                <w:left w:val="single" w:sz="48" w:space="26" w:color="3050A9"/>
                <w:bottom w:val="single" w:sz="48" w:space="26" w:color="3050A9"/>
                <w:right w:val="single" w:sz="48" w:space="6" w:color="3050A9"/>
              </w:divBdr>
              <w:divsChild>
                <w:div w:id="2134322281">
                  <w:marLeft w:val="5025"/>
                  <w:marRight w:val="0"/>
                  <w:marTop w:val="0"/>
                  <w:marBottom w:val="0"/>
                  <w:divBdr>
                    <w:top w:val="single" w:sz="18" w:space="0" w:color="FFFFFF"/>
                    <w:left w:val="single" w:sz="18" w:space="0" w:color="FFFFFF"/>
                    <w:bottom w:val="single" w:sz="18" w:space="0" w:color="FFFFFF"/>
                    <w:right w:val="single" w:sz="18" w:space="0" w:color="FFFFFF"/>
                  </w:divBdr>
                </w:div>
                <w:div w:id="1943151034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226035027">
                      <w:marLeft w:val="0"/>
                      <w:marRight w:val="-18928"/>
                      <w:marTop w:val="0"/>
                      <w:marBottom w:val="0"/>
                      <w:divBdr>
                        <w:top w:val="single" w:sz="2" w:space="0" w:color="auto"/>
                        <w:left w:val="single" w:sz="2" w:space="0" w:color="auto"/>
                        <w:bottom w:val="single" w:sz="2" w:space="1" w:color="auto"/>
                        <w:right w:val="single" w:sz="2" w:space="0" w:color="auto"/>
                      </w:divBdr>
                      <w:divsChild>
                        <w:div w:id="136393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  <w:divsChild>
                            <w:div w:id="986982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auto"/>
                                <w:left w:val="single" w:sz="2" w:space="0" w:color="auto"/>
                                <w:bottom w:val="single" w:sz="2" w:space="0" w:color="auto"/>
                                <w:right w:val="single" w:sz="2" w:space="0" w:color="auto"/>
                              </w:divBdr>
                            </w:div>
                          </w:divsChild>
                        </w:div>
                        <w:div w:id="952788042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  <w:divsChild>
                            <w:div w:id="3151118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auto"/>
                                <w:left w:val="single" w:sz="2" w:space="0" w:color="auto"/>
                                <w:bottom w:val="single" w:sz="2" w:space="0" w:color="auto"/>
                                <w:right w:val="single" w:sz="2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93321838">
                      <w:marLeft w:val="0"/>
                      <w:marRight w:val="-18928"/>
                      <w:marTop w:val="960"/>
                      <w:marBottom w:val="0"/>
                      <w:divBdr>
                        <w:top w:val="single" w:sz="2" w:space="0" w:color="auto"/>
                        <w:left w:val="single" w:sz="2" w:space="0" w:color="auto"/>
                        <w:bottom w:val="single" w:sz="2" w:space="0" w:color="auto"/>
                        <w:right w:val="single" w:sz="2" w:space="0" w:color="auto"/>
                      </w:divBdr>
                    </w:div>
                  </w:divsChild>
                </w:div>
              </w:divsChild>
            </w:div>
            <w:div w:id="1771656666">
              <w:marLeft w:val="1425"/>
              <w:marRight w:val="0"/>
              <w:marTop w:val="750"/>
              <w:marBottom w:val="0"/>
              <w:divBdr>
                <w:top w:val="single" w:sz="48" w:space="5" w:color="3050A9"/>
                <w:left w:val="single" w:sz="48" w:space="30" w:color="3050A9"/>
                <w:bottom w:val="single" w:sz="48" w:space="16" w:color="3050A9"/>
                <w:right w:val="single" w:sz="48" w:space="15" w:color="3050A9"/>
              </w:divBdr>
              <w:divsChild>
                <w:div w:id="921836718">
                  <w:marLeft w:val="4110"/>
                  <w:marRight w:val="0"/>
                  <w:marTop w:val="0"/>
                  <w:marBottom w:val="0"/>
                  <w:divBdr>
                    <w:top w:val="single" w:sz="18" w:space="0" w:color="FFFFFF"/>
                    <w:left w:val="single" w:sz="18" w:space="0" w:color="FFFFFF"/>
                    <w:bottom w:val="single" w:sz="18" w:space="0" w:color="FFFFFF"/>
                    <w:right w:val="single" w:sz="18" w:space="0" w:color="FFFFFF"/>
                  </w:divBdr>
                </w:div>
                <w:div w:id="295768064">
                  <w:marLeft w:val="0"/>
                  <w:marRight w:val="0"/>
                  <w:marTop w:val="585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2058047508">
                      <w:marLeft w:val="0"/>
                      <w:marRight w:val="-18928"/>
                      <w:marTop w:val="0"/>
                      <w:marBottom w:val="0"/>
                      <w:divBdr>
                        <w:top w:val="single" w:sz="2" w:space="0" w:color="auto"/>
                        <w:left w:val="single" w:sz="2" w:space="0" w:color="auto"/>
                        <w:bottom w:val="single" w:sz="2" w:space="0" w:color="auto"/>
                        <w:right w:val="single" w:sz="2" w:space="0" w:color="auto"/>
                      </w:divBdr>
                      <w:divsChild>
                        <w:div w:id="1510631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</w:div>
                      </w:divsChild>
                    </w:div>
                    <w:div w:id="788663240">
                      <w:marLeft w:val="0"/>
                      <w:marRight w:val="-18928"/>
                      <w:marTop w:val="135"/>
                      <w:marBottom w:val="0"/>
                      <w:divBdr>
                        <w:top w:val="single" w:sz="2" w:space="0" w:color="auto"/>
                        <w:left w:val="single" w:sz="2" w:space="0" w:color="auto"/>
                        <w:bottom w:val="single" w:sz="2" w:space="0" w:color="auto"/>
                        <w:right w:val="single" w:sz="2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3076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26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474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3303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13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71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86469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6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848270">
                  <w:marLeft w:val="0"/>
                  <w:marRight w:val="30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18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36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3642932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401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106540">
                  <w:marLeft w:val="0"/>
                  <w:marRight w:val="30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620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8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38173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93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9998720">
                  <w:marLeft w:val="0"/>
                  <w:marRight w:val="30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922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746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58273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440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4108090">
                  <w:marLeft w:val="0"/>
                  <w:marRight w:val="30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93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729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07688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909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764431">
                  <w:marLeft w:val="0"/>
                  <w:marRight w:val="30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398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785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804163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27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618234">
                  <w:marLeft w:val="0"/>
                  <w:marRight w:val="30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8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47" Type="http://schemas.openxmlformats.org/officeDocument/2006/relationships/image" Target="media/image6.emf"/><Relationship Id="rId55" Type="http://schemas.openxmlformats.org/officeDocument/2006/relationships/image" Target="media/image11.jpeg"/><Relationship Id="rId63" Type="http://schemas.openxmlformats.org/officeDocument/2006/relationships/image" Target="media/image16.jpeg"/><Relationship Id="rId68" Type="http://schemas.openxmlformats.org/officeDocument/2006/relationships/image" Target="media/image21.jpg"/><Relationship Id="rId76" Type="http://schemas.openxmlformats.org/officeDocument/2006/relationships/image" Target="media/image26.jpeg"/><Relationship Id="rId84" Type="http://schemas.openxmlformats.org/officeDocument/2006/relationships/image" Target="media/image32.jpeg"/><Relationship Id="rId89" Type="http://schemas.openxmlformats.org/officeDocument/2006/relationships/image" Target="media/image35.png"/><Relationship Id="rId7" Type="http://schemas.openxmlformats.org/officeDocument/2006/relationships/image" Target="media/image2.jpeg"/><Relationship Id="rId46" Type="http://schemas.openxmlformats.org/officeDocument/2006/relationships/image" Target="media/image5.jpg"/><Relationship Id="rId59" Type="http://schemas.openxmlformats.org/officeDocument/2006/relationships/image" Target="media/image48.jpeg"/><Relationship Id="rId67" Type="http://schemas.openxmlformats.org/officeDocument/2006/relationships/image" Target="media/image20.jpeg"/><Relationship Id="rId71" Type="http://schemas.openxmlformats.org/officeDocument/2006/relationships/image" Target="media/image22.jpg"/><Relationship Id="rId2" Type="http://schemas.openxmlformats.org/officeDocument/2006/relationships/numbering" Target="numbering.xml"/><Relationship Id="rId54" Type="http://schemas.openxmlformats.org/officeDocument/2006/relationships/image" Target="media/image10.png"/><Relationship Id="rId62" Type="http://schemas.openxmlformats.org/officeDocument/2006/relationships/image" Target="media/image15.png"/><Relationship Id="rId70" Type="http://schemas.openxmlformats.org/officeDocument/2006/relationships/image" Target="media/image58.jpeg"/><Relationship Id="rId75" Type="http://schemas.openxmlformats.org/officeDocument/2006/relationships/image" Target="media/image25.jpeg"/><Relationship Id="rId83" Type="http://schemas.openxmlformats.org/officeDocument/2006/relationships/image" Target="media/image31.jpeg"/><Relationship Id="rId88" Type="http://schemas.openxmlformats.org/officeDocument/2006/relationships/image" Target="media/image74.jpe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45" Type="http://schemas.openxmlformats.org/officeDocument/2006/relationships/image" Target="media/image370.jpeg"/><Relationship Id="rId53" Type="http://schemas.openxmlformats.org/officeDocument/2006/relationships/image" Target="media/image46.jpeg"/><Relationship Id="rId58" Type="http://schemas.openxmlformats.org/officeDocument/2006/relationships/image" Target="media/image13.png"/><Relationship Id="rId66" Type="http://schemas.openxmlformats.org/officeDocument/2006/relationships/image" Target="media/image19.png"/><Relationship Id="rId74" Type="http://schemas.openxmlformats.org/officeDocument/2006/relationships/image" Target="media/image24.png"/><Relationship Id="rId79" Type="http://schemas.openxmlformats.org/officeDocument/2006/relationships/image" Target="media/image28.png"/><Relationship Id="rId87" Type="http://schemas.openxmlformats.org/officeDocument/2006/relationships/image" Target="media/image34.jpeg"/><Relationship Id="rId5" Type="http://schemas.openxmlformats.org/officeDocument/2006/relationships/webSettings" Target="webSettings.xml"/><Relationship Id="rId49" Type="http://schemas.openxmlformats.org/officeDocument/2006/relationships/image" Target="media/image8.jpg"/><Relationship Id="rId57" Type="http://schemas.openxmlformats.org/officeDocument/2006/relationships/image" Target="media/image12.png"/><Relationship Id="rId61" Type="http://schemas.openxmlformats.org/officeDocument/2006/relationships/image" Target="media/image51.jpeg"/><Relationship Id="rId82" Type="http://schemas.openxmlformats.org/officeDocument/2006/relationships/image" Target="media/image30.jpeg"/><Relationship Id="rId90" Type="http://schemas.openxmlformats.org/officeDocument/2006/relationships/fontTable" Target="fontTable.xml"/><Relationship Id="rId52" Type="http://schemas.openxmlformats.org/officeDocument/2006/relationships/image" Target="media/image9.jpeg"/><Relationship Id="rId60" Type="http://schemas.openxmlformats.org/officeDocument/2006/relationships/image" Target="media/image14.jpg"/><Relationship Id="rId65" Type="http://schemas.openxmlformats.org/officeDocument/2006/relationships/image" Target="media/image18.jpeg"/><Relationship Id="rId73" Type="http://schemas.openxmlformats.org/officeDocument/2006/relationships/image" Target="media/image23.jpeg"/><Relationship Id="rId78" Type="http://schemas.openxmlformats.org/officeDocument/2006/relationships/image" Target="media/image530.jpeg"/><Relationship Id="rId81" Type="http://schemas.openxmlformats.org/officeDocument/2006/relationships/image" Target="media/image510.jpeg"/><Relationship Id="rId86" Type="http://schemas.openxmlformats.org/officeDocument/2006/relationships/image" Target="media/image72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48" Type="http://schemas.openxmlformats.org/officeDocument/2006/relationships/image" Target="media/image7.jpeg"/><Relationship Id="rId56" Type="http://schemas.openxmlformats.org/officeDocument/2006/relationships/image" Target="media/image49.jpeg"/><Relationship Id="rId64" Type="http://schemas.openxmlformats.org/officeDocument/2006/relationships/image" Target="media/image17.jpeg"/><Relationship Id="rId69" Type="http://schemas.openxmlformats.org/officeDocument/2006/relationships/image" Target="media/image57.jpeg"/><Relationship Id="rId77" Type="http://schemas.openxmlformats.org/officeDocument/2006/relationships/image" Target="media/image27.jpeg"/><Relationship Id="rId8" Type="http://schemas.openxmlformats.org/officeDocument/2006/relationships/image" Target="media/image3.jpeg"/><Relationship Id="rId51" Type="http://schemas.openxmlformats.org/officeDocument/2006/relationships/image" Target="media/image42.jpeg"/><Relationship Id="rId72" Type="http://schemas.openxmlformats.org/officeDocument/2006/relationships/image" Target="media/image60.jpeg"/><Relationship Id="rId80" Type="http://schemas.openxmlformats.org/officeDocument/2006/relationships/image" Target="media/image29.jpeg"/><Relationship Id="rId85" Type="http://schemas.openxmlformats.org/officeDocument/2006/relationships/image" Target="media/image33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E91825-8B94-4FF2-94E1-6FD0FED903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452</Words>
  <Characters>2580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3026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Kolesnikova</cp:lastModifiedBy>
  <cp:revision>2</cp:revision>
  <cp:lastPrinted>2019-03-25T09:47:00Z</cp:lastPrinted>
  <dcterms:created xsi:type="dcterms:W3CDTF">2019-03-26T13:51:00Z</dcterms:created>
  <dcterms:modified xsi:type="dcterms:W3CDTF">2019-03-26T13:51:00Z</dcterms:modified>
</cp:coreProperties>
</file>